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2602" w:rsidR="00C026B2" w:rsidP="005A2602" w:rsidRDefault="007C220F" w14:paraId="1F1355F9" w14:textId="590DF221">
      <w:pPr>
        <w:pStyle w:val="TipText"/>
        <w:pBdr>
          <w:bottom w:val="single" w:color="3D97B6" w:themeColor="accent2" w:sz="18" w:space="1"/>
        </w:pBdr>
        <w:jc w:val="center"/>
        <w:rPr>
          <w:b/>
          <w:bCs/>
          <w:color w:val="3D97B6" w:themeColor="accent2"/>
          <w:sz w:val="48"/>
          <w:szCs w:val="48"/>
        </w:rPr>
      </w:pPr>
      <w:r w:rsidRPr="005A2602">
        <w:rPr>
          <w:b/>
          <w:bCs/>
          <w:color w:val="3D97B6" w:themeColor="accent2"/>
          <w:sz w:val="48"/>
          <w:szCs w:val="48"/>
        </w:rPr>
        <w:t xml:space="preserve">CBECC Enhancements </w:t>
      </w:r>
      <w:r w:rsidRPr="005A2602">
        <w:rPr>
          <w:b/>
          <w:bCs/>
          <w:color w:val="3D97B6" w:themeColor="accent2"/>
          <w:sz w:val="48"/>
          <w:szCs w:val="48"/>
        </w:rPr>
        <w:br/>
      </w:r>
      <w:r w:rsidRPr="005A2602">
        <w:rPr>
          <w:color w:val="3D97B6" w:themeColor="accent2"/>
          <w:sz w:val="32"/>
          <w:szCs w:val="32"/>
        </w:rPr>
        <w:t>Scoping Memo</w:t>
      </w:r>
    </w:p>
    <w:p w:rsidRPr="007C220F" w:rsidR="007C220F" w:rsidP="006814B0" w:rsidRDefault="007C220F" w14:paraId="2935F18A" w14:textId="728A02EE">
      <w:pPr>
        <w:pStyle w:val="TipText"/>
        <w:spacing w:before="240"/>
        <w:rPr>
          <w:sz w:val="22"/>
          <w:szCs w:val="22"/>
          <w:lang w:val="en-GB"/>
        </w:rPr>
      </w:pPr>
      <w:r w:rsidRPr="16D786C7" w:rsidR="007C220F">
        <w:rPr>
          <w:b w:val="1"/>
          <w:bCs w:val="1"/>
          <w:sz w:val="24"/>
          <w:szCs w:val="24"/>
        </w:rPr>
        <w:t>Submitted by:</w:t>
      </w:r>
      <w:r w:rsidRPr="16D786C7" w:rsidR="007C220F">
        <w:rPr>
          <w:b w:val="1"/>
          <w:bCs w:val="1"/>
          <w:sz w:val="24"/>
          <w:szCs w:val="24"/>
          <w:lang w:val="en-GB"/>
        </w:rPr>
        <w:t> </w:t>
      </w:r>
      <w:r>
        <w:br/>
      </w:r>
      <w:r w:rsidRPr="16D786C7" w:rsidR="007C220F">
        <w:rPr>
          <w:sz w:val="20"/>
          <w:szCs w:val="20"/>
        </w:rPr>
        <w:t xml:space="preserve">Name: </w:t>
      </w:r>
      <w:r>
        <w:tab/>
      </w:r>
      <w:bookmarkStart w:name="_Int_zP05NSBt" w:id="1507147006"/>
      <w:r>
        <w:tab/>
      </w:r>
      <w:sdt>
        <w:sdtPr>
          <w:id w:val="20678290"/>
          <w:text/>
          <w15:color w:val="C0C0C0"/>
          <w:lock w:val="sdtLocked"/>
          <w:showingPlcHdr/>
          <w:placeholder>
            <w:docPart w:val="A85A63DB985F4443BEE21D6E2863A903"/>
          </w:placeholder>
          <w:rPr>
            <w:sz w:val="20"/>
            <w:szCs w:val="20"/>
          </w:rPr>
        </w:sdtPr>
        <w:sdtContent>
          <w:r w:rsidRPr="16D786C7" w:rsidR="00F12224">
            <w:rPr>
              <w:rStyle w:val="PlaceholderText"/>
            </w:rPr>
            <w:t>[</w:t>
          </w:r>
          <w:bookmarkEnd w:id="1507147006"/>
          <w:r w:rsidRPr="16D786C7" w:rsidR="00F12224">
            <w:rPr>
              <w:rStyle w:val="PlaceholderText"/>
            </w:rPr>
            <w:t xml:space="preserve">Click or tap here to enter </w:t>
          </w:r>
          <w:r w:rsidRPr="16D786C7" w:rsidR="00F12224">
            <w:rPr>
              <w:rStyle w:val="PlaceholderText"/>
            </w:rPr>
            <w:t>N</w:t>
          </w:r>
          <w:r w:rsidRPr="16D786C7" w:rsidR="00782868">
            <w:rPr>
              <w:rStyle w:val="PlaceholderText"/>
            </w:rPr>
            <w:t>ame]</w:t>
          </w:r>
        </w:sdtContent>
        <w:sdtEndPr>
          <w:rPr>
            <w:sz w:val="20"/>
            <w:szCs w:val="20"/>
          </w:rPr>
        </w:sdtEndPr>
      </w:sdt>
      <w:r w:rsidRPr="16D786C7" w:rsidR="007C220F">
        <w:rPr>
          <w:sz w:val="20"/>
          <w:szCs w:val="20"/>
          <w:lang w:val="en-GB"/>
        </w:rPr>
        <w:t> </w:t>
      </w:r>
      <w:r>
        <w:br/>
      </w:r>
      <w:r w:rsidRPr="16D786C7" w:rsidR="007C220F">
        <w:rPr>
          <w:sz w:val="20"/>
          <w:szCs w:val="20"/>
        </w:rPr>
        <w:t>Organization:</w:t>
      </w:r>
      <w:r>
        <w:tab/>
      </w:r>
      <w:sdt>
        <w:sdtPr>
          <w:id w:val="-1943443773"/>
          <w:text/>
          <w15:color w:val="C0C0C0"/>
          <w:lock w:val="sdtLocked"/>
          <w:showingPlcHdr/>
          <w:placeholder>
            <w:docPart w:val="804EFFC1696248E4B12DDBAB899CF04E"/>
          </w:placeholder>
          <w:rPr>
            <w:sz w:val="20"/>
            <w:szCs w:val="20"/>
          </w:rPr>
        </w:sdtPr>
        <w:sdtContent>
          <w:r w:rsidRPr="16D786C7" w:rsidR="00F12224">
            <w:rPr>
              <w:rStyle w:val="PlaceholderText"/>
            </w:rPr>
            <w:t>[Organization]</w:t>
          </w:r>
        </w:sdtContent>
        <w:sdtEndPr>
          <w:rPr>
            <w:sz w:val="20"/>
            <w:szCs w:val="20"/>
          </w:rPr>
        </w:sdtEndPr>
      </w:sdt>
      <w:r w:rsidRPr="16D786C7" w:rsidR="007C220F">
        <w:rPr>
          <w:sz w:val="20"/>
          <w:szCs w:val="20"/>
          <w:lang w:val="en-GB"/>
        </w:rPr>
        <w:t> </w:t>
      </w:r>
      <w:r>
        <w:br/>
      </w:r>
      <w:r w:rsidRPr="16D786C7" w:rsidR="007C220F">
        <w:rPr>
          <w:sz w:val="20"/>
          <w:szCs w:val="20"/>
        </w:rPr>
        <w:t>Email:</w:t>
      </w:r>
      <w:r>
        <w:tab/>
      </w:r>
      <w:r>
        <w:tab/>
      </w:r>
      <w:sdt>
        <w:sdtPr>
          <w:id w:val="1300891525"/>
          <w:text/>
          <w:showingPlcHdr/>
          <w:placeholder>
            <w:docPart w:val="25E0F82C1D7643E1992EBEDB5C3F838B"/>
          </w:placeholder>
          <w:rPr>
            <w:sz w:val="20"/>
            <w:szCs w:val="20"/>
          </w:rPr>
        </w:sdtPr>
        <w:sdtContent>
          <w:r w:rsidRPr="16D786C7" w:rsidR="00F12224">
            <w:rPr>
              <w:rStyle w:val="PlaceholderText"/>
            </w:rPr>
            <w:t>[E</w:t>
          </w:r>
          <w:r w:rsidRPr="16D786C7" w:rsidR="00F12224">
            <w:rPr>
              <w:rStyle w:val="PlaceholderText"/>
            </w:rPr>
            <w:t>mail Address</w:t>
          </w:r>
          <w:r w:rsidRPr="16D786C7" w:rsidR="00F12224">
            <w:rPr>
              <w:rStyle w:val="PlaceholderText"/>
            </w:rPr>
            <w:t>]</w:t>
          </w:r>
        </w:sdtContent>
        <w:sdtEndPr>
          <w:rPr>
            <w:sz w:val="20"/>
            <w:szCs w:val="20"/>
          </w:rPr>
        </w:sdtEndPr>
      </w:sdt>
      <w:r>
        <w:br/>
      </w:r>
      <w:r w:rsidRPr="16D786C7" w:rsidR="007C220F">
        <w:rPr>
          <w:sz w:val="20"/>
          <w:szCs w:val="20"/>
        </w:rPr>
        <w:t>Contact info:</w:t>
      </w:r>
      <w:r>
        <w:tab/>
      </w:r>
      <w:sdt>
        <w:sdtPr>
          <w:id w:val="-528034701"/>
          <w:text/>
          <w:showingPlcHdr/>
          <w:placeholder>
            <w:docPart w:val="1A66DDA630D84A15B7428F47308FB073"/>
          </w:placeholder>
          <w:rPr>
            <w:sz w:val="20"/>
            <w:szCs w:val="20"/>
          </w:rPr>
        </w:sdtPr>
        <w:sdtContent>
          <w:r w:rsidRPr="16D786C7" w:rsidR="00F12224">
            <w:rPr>
              <w:rStyle w:val="PlaceholderText"/>
            </w:rPr>
            <w:t xml:space="preserve"> </w:t>
          </w:r>
          <w:r w:rsidRPr="16D786C7" w:rsidR="00F12224">
            <w:rPr>
              <w:rStyle w:val="PlaceholderText"/>
            </w:rPr>
            <w:t>[</w:t>
          </w:r>
          <w:r w:rsidRPr="16D786C7" w:rsidR="00F12224">
            <w:rPr>
              <w:rStyle w:val="PlaceholderText"/>
            </w:rPr>
            <w:t>Phone Number (optional)</w:t>
          </w:r>
          <w:r w:rsidRPr="16D786C7" w:rsidR="00F12224">
            <w:rPr>
              <w:rStyle w:val="PlaceholderText"/>
            </w:rPr>
            <w:t>]</w:t>
          </w:r>
        </w:sdtContent>
        <w:sdtEndPr>
          <w:rPr>
            <w:sz w:val="20"/>
            <w:szCs w:val="20"/>
          </w:rPr>
        </w:sdtEndPr>
      </w:sdt>
    </w:p>
    <w:p w:rsidRPr="007C220F" w:rsidR="007C220F" w:rsidP="007C220F" w:rsidRDefault="007C220F" w14:paraId="15800F0F" w14:textId="665C086F">
      <w:pPr>
        <w:pStyle w:val="TipText"/>
        <w:rPr>
          <w:sz w:val="22"/>
          <w:szCs w:val="22"/>
          <w:lang w:val="en-GB"/>
        </w:rPr>
      </w:pPr>
      <w:r w:rsidRPr="16D786C7" w:rsidR="007C220F">
        <w:rPr>
          <w:b w:val="1"/>
          <w:bCs w:val="1"/>
          <w:sz w:val="24"/>
          <w:szCs w:val="24"/>
        </w:rPr>
        <w:t>Date Submitted</w:t>
      </w:r>
      <w:bookmarkStart w:name="_Int_WHquROaA" w:id="1941527972"/>
      <w:r w:rsidRPr="16D786C7" w:rsidR="007C220F">
        <w:rPr>
          <w:b w:val="1"/>
          <w:bCs w:val="1"/>
          <w:sz w:val="24"/>
          <w:szCs w:val="24"/>
        </w:rPr>
        <w:t>:</w:t>
      </w:r>
      <w:r w:rsidRPr="16D786C7" w:rsidR="007C220F">
        <w:rPr>
          <w:b w:val="1"/>
          <w:bCs w:val="1"/>
          <w:sz w:val="24"/>
          <w:szCs w:val="24"/>
          <w:lang w:val="en-GB"/>
        </w:rPr>
        <w:t> </w:t>
      </w:r>
      <w:r w:rsidRPr="16D786C7" w:rsidR="007C220F">
        <w:rPr>
          <w:b w:val="1"/>
          <w:bCs w:val="1"/>
          <w:sz w:val="24"/>
          <w:szCs w:val="24"/>
          <w:lang w:val="en-GB"/>
        </w:rPr>
        <w:t xml:space="preserve"> </w:t>
      </w:r>
      <w:sdt>
        <w:sdtPr>
          <w:id w:val="-690220313"/>
          <w:text/>
          <w:showingPlcHdr/>
          <w:placeholder>
            <w:docPart w:val="84E3A679D755482ABA7EB4ADEE66C295"/>
          </w:placeholder>
          <w:rPr>
            <w:b w:val="1"/>
            <w:bCs w:val="1"/>
            <w:sz w:val="24"/>
            <w:szCs w:val="24"/>
            <w:lang w:val="en-GB"/>
          </w:rPr>
        </w:sdtPr>
        <w:sdtContent>
          <w:r w:rsidRPr="16D786C7" w:rsidR="00F12224">
            <w:rPr>
              <w:rStyle w:val="PlaceholderText"/>
            </w:rPr>
            <w:t>MM</w:t>
          </w:r>
          <w:bookmarkEnd w:id="1941527972"/>
          <w:r w:rsidRPr="16D786C7" w:rsidR="00F12224">
            <w:rPr>
              <w:rStyle w:val="PlaceholderText"/>
            </w:rPr>
            <w:t>/DD/YYYY</w:t>
          </w:r>
          <w:r w:rsidRPr="16D786C7" w:rsidR="00F12224">
            <w:rPr>
              <w:rStyle w:val="PlaceholderText"/>
            </w:rPr>
            <w:t>.</w:t>
          </w:r>
        </w:sdtContent>
        <w:sdtEndPr>
          <w:rPr>
            <w:b w:val="1"/>
            <w:bCs w:val="1"/>
            <w:sz w:val="24"/>
            <w:szCs w:val="24"/>
            <w:lang w:val="en-GB"/>
          </w:rPr>
        </w:sdtEndPr>
      </w:sdt>
    </w:p>
    <w:p w:rsidRPr="007C220F" w:rsidR="007C220F" w:rsidP="005A2602" w:rsidRDefault="007C220F" w14:paraId="6CCE6759" w14:textId="57F629D4">
      <w:pPr>
        <w:pStyle w:val="TipText"/>
        <w:pBdr>
          <w:bottom w:val="single" w:color="auto" w:sz="4" w:space="1"/>
        </w:pBdr>
        <w:rPr>
          <w:sz w:val="22"/>
          <w:szCs w:val="22"/>
          <w:lang w:val="en-GB"/>
        </w:rPr>
      </w:pPr>
      <w:r w:rsidRPr="007C220F">
        <w:rPr>
          <w:b/>
          <w:bCs/>
          <w:sz w:val="24"/>
          <w:szCs w:val="24"/>
        </w:rPr>
        <w:t>Enhancement Title:</w:t>
      </w:r>
      <w:r w:rsidRPr="007C220F">
        <w:rPr>
          <w:b/>
          <w:bCs/>
          <w:sz w:val="24"/>
          <w:szCs w:val="24"/>
          <w:lang w:val="en-GB"/>
        </w:rPr>
        <w:t> </w:t>
      </w:r>
      <w:r w:rsidRPr="007C220F">
        <w:rPr>
          <w:b/>
          <w:bCs/>
          <w:sz w:val="24"/>
          <w:szCs w:val="24"/>
          <w:lang w:val="en-GB"/>
        </w:rPr>
        <w:br/>
      </w:r>
      <w:sdt>
        <w:sdtPr>
          <w:rPr>
            <w:sz w:val="22"/>
            <w:szCs w:val="22"/>
            <w:lang w:val="en-GB"/>
          </w:rPr>
          <w:id w:val="1375115901"/>
          <w:lock w:val="sdtLocked"/>
          <w:placeholder>
            <w:docPart w:val="07F7F342293241878FF0AF5A733D20FA"/>
          </w:placeholder>
          <w:showingPlcHdr/>
          <w:text/>
        </w:sdtPr>
        <w:sdtContent>
          <w:r w:rsidRPr="00782868" w:rsidR="00782868">
            <w:rPr>
              <w:color w:val="808080"/>
            </w:rPr>
            <w:t>Provide a concise, descriptive title for the proposed enhancement</w:t>
          </w:r>
          <w:r w:rsidRPr="00374E05" w:rsidR="00782868">
            <w:rPr>
              <w:rStyle w:val="PlaceholderText"/>
            </w:rPr>
            <w:t>.</w:t>
          </w:r>
        </w:sdtContent>
      </w:sdt>
      <w:r w:rsidR="005A2602">
        <w:rPr>
          <w:sz w:val="22"/>
          <w:szCs w:val="22"/>
          <w:lang w:val="en-GB"/>
        </w:rPr>
        <w:br/>
      </w:r>
    </w:p>
    <w:p w:rsidRPr="00D42A38" w:rsidR="00140223" w:rsidP="005A2602" w:rsidRDefault="00140223" w14:paraId="256F59B4" w14:textId="77777777">
      <w:pPr>
        <w:pStyle w:val="Heading2"/>
        <w:spacing w:before="120"/>
      </w:pPr>
      <w:r>
        <w:t>Enhancement</w:t>
      </w:r>
      <w:r w:rsidRPr="00C026B2">
        <w:t xml:space="preserve"> </w:t>
      </w:r>
      <w:r>
        <w:t>Category</w:t>
      </w:r>
      <w:r w:rsidRPr="00D42A38">
        <w:t xml:space="preserve"> </w:t>
      </w:r>
    </w:p>
    <w:tbl>
      <w:tblPr>
        <w:tblStyle w:val="TipTable"/>
        <w:tblW w:w="5000" w:type="pct"/>
        <w:tblLook w:val="04A0" w:firstRow="1" w:lastRow="0" w:firstColumn="1" w:lastColumn="0" w:noHBand="0" w:noVBand="1"/>
        <w:tblDescription w:val="Layout table"/>
      </w:tblPr>
      <w:tblGrid>
        <w:gridCol w:w="359"/>
        <w:gridCol w:w="9001"/>
      </w:tblGrid>
      <w:tr w:rsidR="00140223" w:rsidTr="00EE4C32" w14:paraId="394FF585" w14:textId="77777777">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rsidR="00140223" w:rsidP="00EE4C32" w:rsidRDefault="00140223" w14:paraId="3BD1071D" w14:textId="77777777">
            <w:pPr>
              <w:spacing w:after="0"/>
              <w:jc w:val="left"/>
            </w:pPr>
          </w:p>
        </w:tc>
        <w:tc>
          <w:tcPr>
            <w:tcW w:w="4808" w:type="pct"/>
            <w:shd w:val="clear" w:color="auto" w:fill="auto"/>
          </w:tcPr>
          <w:p w:rsidR="00140223" w:rsidP="00EE4C32" w:rsidRDefault="00140223" w14:paraId="5D0AAA44" w14:textId="0FD738A6">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rsidRPr="00AA58F3">
              <w:t>Which category best describes this enhancement? (Select one</w:t>
            </w:r>
            <w:r>
              <w:t>)</w:t>
            </w:r>
            <w:r w:rsidR="00FF5F2B">
              <w:t xml:space="preserve"> and</w:t>
            </w:r>
            <w:r w:rsidRPr="004058F3" w:rsidR="00FF5F2B">
              <w:t xml:space="preserve"> </w:t>
            </w:r>
            <w:proofErr w:type="gramStart"/>
            <w:r w:rsidRPr="004058F3" w:rsidR="00FF5F2B">
              <w:t>Why</w:t>
            </w:r>
            <w:proofErr w:type="gramEnd"/>
            <w:r w:rsidRPr="004058F3" w:rsidR="00FF5F2B">
              <w:t xml:space="preserve"> does this enhancement fit the selected category?</w:t>
            </w:r>
          </w:p>
          <w:p w:rsidR="00140223" w:rsidP="00EE4C32" w:rsidRDefault="00140223" w14:paraId="7D32DE86" w14:textId="77777777">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br/>
            </w:r>
            <w:sdt>
              <w:sdtPr>
                <w:id w:val="-864445598"/>
                <w:lock w:val="contentLocked"/>
                <w:placeholder>
                  <w:docPart w:val="E95C2F40F0B640C2BF098B20C9D252F7"/>
                </w:placeholder>
                <w:group/>
              </w:sdtPr>
              <w:sdtContent>
                <w:sdt>
                  <w:sdtPr>
                    <w:id w:val="181321244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A07278">
                  <w:t>New category of equipment or performance metric </w:t>
                </w:r>
                <w:r>
                  <w:br/>
                </w:r>
                <w:sdt>
                  <w:sdtPr>
                    <w:id w:val="-600577156"/>
                    <w14:checkbox>
                      <w14:checked w14:val="0"/>
                      <w14:checkedState w14:val="2612" w14:font="MS Gothic"/>
                      <w14:uncheckedState w14:val="2610" w14:font="MS Gothic"/>
                    </w14:checkbox>
                  </w:sdtPr>
                  <w:sdtContent>
                    <w:r>
                      <w:rPr>
                        <w:rFonts w:hint="eastAsia" w:ascii="MS Gothic" w:hAnsi="MS Gothic" w:eastAsia="MS Gothic"/>
                      </w:rPr>
                      <w:t>☐</w:t>
                    </w:r>
                  </w:sdtContent>
                </w:sdt>
                <w:r w:rsidRPr="00A07278">
                  <w:rPr>
                    <w:rFonts w:ascii="Aptos" w:hAnsi="Aptos"/>
                    <w:iCs w:val="0"/>
                    <w:color w:val="000000"/>
                    <w:sz w:val="20"/>
                    <w:bdr w:val="none" w:color="auto" w:sz="0" w:space="0" w:frame="1"/>
                  </w:rPr>
                  <w:t xml:space="preserve"> </w:t>
                </w:r>
                <w:r>
                  <w:rPr>
                    <w:rFonts w:ascii="Aptos" w:hAnsi="Aptos"/>
                    <w:iCs w:val="0"/>
                    <w:color w:val="000000"/>
                    <w:sz w:val="20"/>
                    <w:bdr w:val="none" w:color="auto" w:sz="0" w:space="0" w:frame="1"/>
                  </w:rPr>
                  <w:t xml:space="preserve">  </w:t>
                </w:r>
                <w:r w:rsidRPr="00A07278">
                  <w:t>New measure</w:t>
                </w:r>
                <w:r>
                  <w:br/>
                </w:r>
                <w:sdt>
                  <w:sdtPr>
                    <w:id w:val="177537203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A07278">
                  <w:rPr>
                    <w:rFonts w:ascii="Aptos" w:hAnsi="Aptos"/>
                    <w:iCs w:val="0"/>
                    <w:color w:val="000000"/>
                    <w:sz w:val="20"/>
                    <w:bdr w:val="none" w:color="auto" w:sz="0" w:space="0" w:frame="1"/>
                  </w:rPr>
                  <w:t xml:space="preserve"> </w:t>
                </w:r>
                <w:r w:rsidRPr="00A07278">
                  <w:t>Expansion of existing measure</w:t>
                </w:r>
                <w:r>
                  <w:br/>
                </w:r>
                <w:sdt>
                  <w:sdtPr>
                    <w:id w:val="206898858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Pr="002A28BB">
                  <w:t>Error correction / data refresh </w:t>
                </w:r>
              </w:sdtContent>
            </w:sdt>
            <w:r>
              <w:br/>
            </w:r>
          </w:p>
          <w:sdt>
            <w:sdtPr>
              <w:id w:val="768968360"/>
              <w:placeholder>
                <w:docPart w:val="DAAE3A4B644A4EA3AC2E6BA7EF59D005"/>
              </w:placeholder>
              <w:showingPlcHdr/>
              <w:text w:multiLine="1"/>
            </w:sdtPr>
            <w:sdtContent>
              <w:p w:rsidR="00140223" w:rsidP="00EE4C32" w:rsidRDefault="00140223" w14:paraId="18395E74" w14:textId="3C1B38C7">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t>[Briefly explain your selection including the building type (Residential/Nonresidential/Multi-family) or covered process</w:t>
                </w:r>
                <w:r w:rsidR="00FF5F2B">
                  <w:t xml:space="preserve"> impacted</w:t>
                </w:r>
                <w:r>
                  <w:t>.]</w:t>
                </w:r>
              </w:p>
            </w:sdtContent>
          </w:sdt>
          <w:p w:rsidRPr="00F95167" w:rsidR="00127064" w:rsidP="00EE4C32" w:rsidRDefault="00127064" w14:paraId="2A19C2B9" w14:textId="77777777">
            <w:pPr>
              <w:pStyle w:val="TipText"/>
              <w:spacing w:after="0" w:line="240" w:lineRule="auto"/>
              <w:cnfStyle w:val="000000000000" w:firstRow="0" w:lastRow="0" w:firstColumn="0" w:lastColumn="0" w:oddVBand="0" w:evenVBand="0" w:oddHBand="0" w:evenHBand="0" w:firstRowFirstColumn="0" w:firstRowLastColumn="0" w:lastRowFirstColumn="0" w:lastRowLastColumn="0"/>
            </w:pPr>
          </w:p>
        </w:tc>
      </w:tr>
    </w:tbl>
    <w:p w:rsidRPr="00D42A38" w:rsidR="003312ED" w:rsidP="004F3453" w:rsidRDefault="004F3453" w14:paraId="005A8F63" w14:textId="5C4C7B8A">
      <w:pPr>
        <w:pStyle w:val="Heading2"/>
        <w:spacing w:before="120"/>
      </w:pPr>
      <w:r>
        <w:t>Enhancement</w:t>
      </w:r>
      <w:r w:rsidRPr="00C026B2" w:rsidR="00C026B2">
        <w:t xml:space="preserve"> </w:t>
      </w:r>
      <w:r w:rsidR="006704FE">
        <w:t>D</w:t>
      </w:r>
      <w:r w:rsidRPr="00C026B2" w:rsidR="00C026B2">
        <w:t>escription</w:t>
      </w:r>
      <w:r w:rsidRPr="00D42A38" w:rsidR="00D42A38">
        <w:t xml:space="preserve"> </w:t>
      </w:r>
    </w:p>
    <w:tbl>
      <w:tblPr>
        <w:tblStyle w:val="TipTable"/>
        <w:tblW w:w="5000" w:type="pct"/>
        <w:tblLook w:val="04A0" w:firstRow="1" w:lastRow="0" w:firstColumn="1" w:lastColumn="0" w:noHBand="0" w:noVBand="1"/>
        <w:tblDescription w:val="Layout table"/>
      </w:tblPr>
      <w:tblGrid>
        <w:gridCol w:w="359"/>
        <w:gridCol w:w="9001"/>
      </w:tblGrid>
      <w:tr w:rsidR="005D4DC9" w:rsidTr="00F16B15" w14:paraId="7AFEB27F" w14:textId="77777777">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rsidR="005D4DC9" w:rsidP="004F3453" w:rsidRDefault="005D4DC9" w14:paraId="2D3B7F84" w14:textId="77777777">
            <w:pPr>
              <w:spacing w:after="0"/>
              <w:jc w:val="left"/>
            </w:pPr>
          </w:p>
        </w:tc>
        <w:tc>
          <w:tcPr>
            <w:tcW w:w="4808" w:type="pct"/>
            <w:shd w:val="clear" w:color="auto" w:fill="auto"/>
          </w:tcPr>
          <w:p w:rsidR="006704FE" w:rsidP="006704FE" w:rsidRDefault="004F3453" w14:paraId="71CA7EB2" w14:textId="77777777">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t>What is the current limitation or problem in CBECC or the ACM Reference Manual? What real-world technology, system, measure, or compliance pathway is affected?</w:t>
            </w:r>
            <w:r w:rsidR="006704FE">
              <w:t xml:space="preserve"> </w:t>
            </w:r>
          </w:p>
          <w:p w:rsidR="006704FE" w:rsidP="006704FE" w:rsidRDefault="006704FE" w14:paraId="3248613F" w14:textId="77777777">
            <w:pPr>
              <w:pStyle w:val="TipText"/>
              <w:spacing w:after="0" w:line="240" w:lineRule="auto"/>
              <w:cnfStyle w:val="000000000000" w:firstRow="0" w:lastRow="0" w:firstColumn="0" w:lastColumn="0" w:oddVBand="0" w:evenVBand="0" w:oddHBand="0" w:evenHBand="0" w:firstRowFirstColumn="0" w:firstRowLastColumn="0" w:lastRowFirstColumn="0" w:lastRowLastColumn="0"/>
            </w:pPr>
          </w:p>
          <w:p w:rsidRPr="00F95167" w:rsidR="005D4DC9" w:rsidP="006704FE" w:rsidRDefault="00235174" w14:paraId="5E97A76C" w14:textId="751F4936">
            <w:pPr>
              <w:pStyle w:val="TipText"/>
              <w:spacing w:after="0" w:line="240" w:lineRule="auto"/>
              <w:cnfStyle w:val="000000000000" w:firstRow="0" w:lastRow="0" w:firstColumn="0" w:lastColumn="0" w:oddVBand="0" w:evenVBand="0" w:oddHBand="0" w:evenHBand="0" w:firstRowFirstColumn="0" w:firstRowLastColumn="0" w:lastRowFirstColumn="0" w:lastRowLastColumn="0"/>
            </w:pPr>
            <w:sdt>
              <w:sdtPr>
                <w:id w:val="883600338"/>
                <w:lock w:val="sdtLocked"/>
                <w:placeholder>
                  <w:docPart w:val="542F6203E5A64839968B7F2E89F24FFA"/>
                </w:placeholder>
                <w:showingPlcHdr/>
                <w:text w:multiLine="1"/>
              </w:sdtPr>
              <w:sdtContent>
                <w:r w:rsidRPr="00235174">
                  <w:rPr>
                    <w:rStyle w:val="PlaceholderText"/>
                  </w:rPr>
                  <w:t>[Describe what CBECC currently cannot do, what is incorrect, or what is missing. Explain why this matters for Title 24 compliance or building energy modeling Also include the building technology, system type, or measure that this enhancement would support.]</w:t>
                </w:r>
              </w:sdtContent>
            </w:sdt>
          </w:p>
        </w:tc>
      </w:tr>
    </w:tbl>
    <w:p w:rsidRPr="009923A8" w:rsidR="00DC6E9F" w:rsidP="00DC6E9F" w:rsidRDefault="00DC6E9F" w14:paraId="4FB01D85" w14:textId="77777777">
      <w:pPr>
        <w:pStyle w:val="TipText"/>
      </w:pPr>
    </w:p>
    <w:p w:rsidRPr="00D42A38" w:rsidR="00DE0333" w:rsidP="00DE0333" w:rsidRDefault="00DE0333" w14:paraId="19C314CB" w14:textId="77777777">
      <w:pPr>
        <w:pStyle w:val="Heading2"/>
        <w:spacing w:before="120"/>
      </w:pPr>
      <w:r>
        <w:t xml:space="preserve">Technical Basis </w:t>
      </w:r>
      <w:r w:rsidRPr="00D42A38">
        <w:t xml:space="preserve"> </w:t>
      </w:r>
    </w:p>
    <w:tbl>
      <w:tblPr>
        <w:tblStyle w:val="TipTable"/>
        <w:tblW w:w="5000" w:type="pct"/>
        <w:tblLook w:val="04A0" w:firstRow="1" w:lastRow="0" w:firstColumn="1" w:lastColumn="0" w:noHBand="0" w:noVBand="1"/>
        <w:tblDescription w:val="Layout table"/>
      </w:tblPr>
      <w:tblGrid>
        <w:gridCol w:w="359"/>
        <w:gridCol w:w="9001"/>
      </w:tblGrid>
      <w:tr w:rsidR="00DE0333" w:rsidTr="00081D4E" w14:paraId="052F7D4B" w14:textId="77777777">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rsidR="00DE0333" w:rsidP="00081D4E" w:rsidRDefault="00DE0333" w14:paraId="6C017859" w14:textId="77777777">
            <w:pPr>
              <w:spacing w:after="0"/>
              <w:jc w:val="left"/>
            </w:pPr>
          </w:p>
        </w:tc>
        <w:tc>
          <w:tcPr>
            <w:tcW w:w="4808" w:type="pct"/>
            <w:shd w:val="clear" w:color="auto" w:fill="auto"/>
          </w:tcPr>
          <w:p w:rsidR="00DE0333" w:rsidP="00081D4E" w:rsidRDefault="00DE0333" w14:paraId="0F72EEEA" w14:textId="47B67DDA">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t xml:space="preserve">What is the technical basis for the change to ACM Reference Manual and/or CBECC Software? </w:t>
            </w:r>
          </w:p>
          <w:p w:rsidR="00DE0333" w:rsidP="00081D4E" w:rsidRDefault="00DE0333" w14:paraId="47442ECB" w14:textId="77777777">
            <w:pPr>
              <w:pStyle w:val="TipText"/>
              <w:spacing w:after="0" w:line="240" w:lineRule="auto"/>
              <w:cnfStyle w:val="000000000000" w:firstRow="0" w:lastRow="0" w:firstColumn="0" w:lastColumn="0" w:oddVBand="0" w:evenVBand="0" w:oddHBand="0" w:evenHBand="0" w:firstRowFirstColumn="0" w:firstRowLastColumn="0" w:lastRowFirstColumn="0" w:lastRowLastColumn="0"/>
            </w:pPr>
          </w:p>
          <w:sdt>
            <w:sdtPr>
              <w:id w:val="-1897277158"/>
              <w:placeholder>
                <w:docPart w:val="96D79D4D7E194FE9863CA0AE48442EA0"/>
              </w:placeholder>
              <w:showingPlcHdr/>
              <w:text w:multiLine="1"/>
            </w:sdtPr>
            <w:sdtContent>
              <w:p w:rsidRPr="00F95167" w:rsidR="00DE0333" w:rsidP="00081D4E" w:rsidRDefault="00755165" w14:paraId="1DC40CE5" w14:textId="2D05F473">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rPr>
                    <w:rStyle w:val="PlaceholderText"/>
                  </w:rPr>
                  <w:t>[Briefly de</w:t>
                </w:r>
                <w:r w:rsidRPr="001E2B19" w:rsidR="001E2B19">
                  <w:rPr>
                    <w:rStyle w:val="PlaceholderText"/>
                  </w:rPr>
                  <w:t xml:space="preserve">scribe </w:t>
                </w:r>
                <w:r w:rsidR="001E2B19">
                  <w:rPr>
                    <w:rStyle w:val="PlaceholderText"/>
                  </w:rPr>
                  <w:t>the technical background and basis for the proposed enhancement</w:t>
                </w:r>
                <w:r w:rsidRPr="001E2B19" w:rsidR="001E2B19">
                  <w:rPr>
                    <w:rStyle w:val="PlaceholderText"/>
                  </w:rPr>
                  <w:t>. Be as specific as possible while recognizing that detailed algorithms</w:t>
                </w:r>
                <w:r>
                  <w:rPr>
                    <w:rStyle w:val="PlaceholderText"/>
                  </w:rPr>
                  <w:t>, simulation engine changes</w:t>
                </w:r>
                <w:r w:rsidRPr="001E2B19" w:rsidR="001E2B19">
                  <w:rPr>
                    <w:rStyle w:val="PlaceholderText"/>
                  </w:rPr>
                  <w:t xml:space="preserve"> and </w:t>
                </w:r>
                <w:r>
                  <w:rPr>
                    <w:rStyle w:val="PlaceholderText"/>
                  </w:rPr>
                  <w:t xml:space="preserve">software </w:t>
                </w:r>
                <w:r w:rsidRPr="001E2B19" w:rsidR="001E2B19">
                  <w:rPr>
                    <w:rStyle w:val="PlaceholderText"/>
                  </w:rPr>
                  <w:t>inputs will be developed later if the enhancement is prioritized.</w:t>
                </w:r>
                <w:r>
                  <w:rPr>
                    <w:rStyle w:val="PlaceholderText"/>
                  </w:rPr>
                  <w:t>]</w:t>
                </w:r>
              </w:p>
            </w:sdtContent>
          </w:sdt>
        </w:tc>
      </w:tr>
    </w:tbl>
    <w:p w:rsidRPr="009923A8" w:rsidR="00DE0333" w:rsidP="00DE0333" w:rsidRDefault="00DE0333" w14:paraId="440AAFFB" w14:textId="77777777">
      <w:pPr>
        <w:pStyle w:val="TipText"/>
      </w:pPr>
    </w:p>
    <w:p w:rsidRPr="00D42A38" w:rsidR="00DE0333" w:rsidP="00DE0333" w:rsidRDefault="001E2B19" w14:paraId="690E1A0E" w14:textId="62BB9127">
      <w:pPr>
        <w:pStyle w:val="Heading2"/>
        <w:spacing w:before="120"/>
      </w:pPr>
      <w:r>
        <w:t>Proposed Workplan</w:t>
      </w:r>
    </w:p>
    <w:tbl>
      <w:tblPr>
        <w:tblStyle w:val="TipTable"/>
        <w:tblW w:w="5000" w:type="pct"/>
        <w:tblLook w:val="04A0" w:firstRow="1" w:lastRow="0" w:firstColumn="1" w:lastColumn="0" w:noHBand="0" w:noVBand="1"/>
        <w:tblDescription w:val="Layout table"/>
      </w:tblPr>
      <w:tblGrid>
        <w:gridCol w:w="359"/>
        <w:gridCol w:w="9001"/>
      </w:tblGrid>
      <w:tr w:rsidR="00DE0333" w:rsidTr="00081D4E" w14:paraId="4A4D5247" w14:textId="77777777">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rsidR="00DE0333" w:rsidP="00081D4E" w:rsidRDefault="00DE0333" w14:paraId="5D0A7E2D" w14:textId="77777777">
            <w:pPr>
              <w:spacing w:after="0"/>
              <w:jc w:val="left"/>
            </w:pPr>
          </w:p>
        </w:tc>
        <w:tc>
          <w:tcPr>
            <w:tcW w:w="4808" w:type="pct"/>
            <w:shd w:val="clear" w:color="auto" w:fill="auto"/>
          </w:tcPr>
          <w:sdt>
            <w:sdtPr>
              <w:id w:val="-213585313"/>
              <w:placeholder>
                <w:docPart w:val="7F6CE045F8E9497F928C04E97D8B657F"/>
              </w:placeholder>
              <w:showingPlcHdr/>
              <w:text w:multiLine="1"/>
            </w:sdtPr>
            <w:sdtContent>
              <w:p w:rsidRPr="00F95167" w:rsidR="00DE0333" w:rsidP="00081D4E" w:rsidRDefault="00DE0333" w14:paraId="6906F0B6" w14:textId="07A74D20">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rsidRPr="00235174">
                  <w:rPr>
                    <w:rStyle w:val="PlaceholderText"/>
                  </w:rPr>
                  <w:t>[</w:t>
                </w:r>
                <w:r w:rsidR="00755165">
                  <w:rPr>
                    <w:rStyle w:val="PlaceholderText"/>
                  </w:rPr>
                  <w:t>Briefly summarize</w:t>
                </w:r>
                <w:r w:rsidRPr="00755165" w:rsidR="00755165">
                  <w:rPr>
                    <w:rStyle w:val="PlaceholderText"/>
                  </w:rPr>
                  <w:t xml:space="preserve"> </w:t>
                </w:r>
                <w:r w:rsidR="00755165">
                  <w:rPr>
                    <w:rStyle w:val="PlaceholderText"/>
                  </w:rPr>
                  <w:t xml:space="preserve">the </w:t>
                </w:r>
                <w:r w:rsidRPr="00755165" w:rsidR="00755165">
                  <w:rPr>
                    <w:rStyle w:val="PlaceholderText"/>
                  </w:rPr>
                  <w:t>workplan, estimated time and budget requirements if the enhancement proposal is prioritized for technical specification development</w:t>
                </w:r>
                <w:r w:rsidRPr="00235174">
                  <w:rPr>
                    <w:rStyle w:val="PlaceholderText"/>
                  </w:rPr>
                  <w:t>.]</w:t>
                </w:r>
                <w:r w:rsidR="00755165">
                  <w:rPr>
                    <w:rStyle w:val="PlaceholderText"/>
                  </w:rPr>
                  <w:br/>
                </w:r>
              </w:p>
            </w:sdtContent>
          </w:sdt>
        </w:tc>
      </w:tr>
    </w:tbl>
    <w:p w:rsidRPr="00D42A38" w:rsidR="00DE0333" w:rsidP="00DE0333" w:rsidRDefault="00140223" w14:paraId="649CB057" w14:textId="1933995B">
      <w:pPr>
        <w:pStyle w:val="Heading2"/>
        <w:spacing w:before="120"/>
      </w:pPr>
      <w:r>
        <w:t xml:space="preserve">Expected </w:t>
      </w:r>
      <w:r w:rsidR="002A1DBB">
        <w:t xml:space="preserve">Strategic </w:t>
      </w:r>
      <w:r>
        <w:t>Ben</w:t>
      </w:r>
      <w:r w:rsidR="00755165">
        <w:t>e</w:t>
      </w:r>
      <w:r>
        <w:t>fits</w:t>
      </w:r>
    </w:p>
    <w:tbl>
      <w:tblPr>
        <w:tblStyle w:val="TipTable"/>
        <w:tblW w:w="5000" w:type="pct"/>
        <w:tblLook w:val="04A0" w:firstRow="1" w:lastRow="0" w:firstColumn="1" w:lastColumn="0" w:noHBand="0" w:noVBand="1"/>
        <w:tblDescription w:val="Layout table"/>
      </w:tblPr>
      <w:tblGrid>
        <w:gridCol w:w="359"/>
        <w:gridCol w:w="9001"/>
      </w:tblGrid>
      <w:tr w:rsidR="00DE0333" w:rsidTr="00081D4E" w14:paraId="03D43433" w14:textId="77777777">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rsidR="00DE0333" w:rsidP="00081D4E" w:rsidRDefault="00DE0333" w14:paraId="6A25F6A9" w14:textId="77777777">
            <w:pPr>
              <w:spacing w:after="0"/>
              <w:jc w:val="left"/>
            </w:pPr>
          </w:p>
        </w:tc>
        <w:tc>
          <w:tcPr>
            <w:tcW w:w="4808" w:type="pct"/>
            <w:shd w:val="clear" w:color="auto" w:fill="auto"/>
          </w:tcPr>
          <w:p w:rsidR="00DE0333" w:rsidP="00081D4E" w:rsidRDefault="002A1DBB" w14:paraId="4D74914D" w14:textId="4E1E63ED">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t>Why is the proposed enhancement valuable</w:t>
            </w:r>
            <w:r w:rsidR="00DE0333">
              <w:t xml:space="preserve">? </w:t>
            </w:r>
            <w:r w:rsidRPr="002A1DBB">
              <w:t>How does it support Title 24 compliance, energy efficiency goals, or modeling accuracy?</w:t>
            </w:r>
          </w:p>
          <w:p w:rsidR="00DE0333" w:rsidP="00081D4E" w:rsidRDefault="00DE0333" w14:paraId="0BF723FF" w14:textId="77777777">
            <w:pPr>
              <w:pStyle w:val="TipText"/>
              <w:spacing w:after="0" w:line="240" w:lineRule="auto"/>
              <w:cnfStyle w:val="000000000000" w:firstRow="0" w:lastRow="0" w:firstColumn="0" w:lastColumn="0" w:oddVBand="0" w:evenVBand="0" w:oddHBand="0" w:evenHBand="0" w:firstRowFirstColumn="0" w:firstRowLastColumn="0" w:lastRowFirstColumn="0" w:lastRowLastColumn="0"/>
            </w:pPr>
          </w:p>
          <w:sdt>
            <w:sdtPr>
              <w:id w:val="1233131026"/>
              <w:placeholder>
                <w:docPart w:val="2A8EFA54FABE421DBF07B90B7C59FBCC"/>
              </w:placeholder>
              <w:showingPlcHdr/>
              <w:text w:multiLine="1"/>
            </w:sdtPr>
            <w:sdtContent>
              <w:p w:rsidRPr="00F95167" w:rsidR="00DE0333" w:rsidP="00081D4E" w:rsidRDefault="00DE0333" w14:paraId="232CAC21" w14:textId="230CCAC1">
                <w:pPr>
                  <w:pStyle w:val="TipText"/>
                  <w:spacing w:after="0" w:line="240" w:lineRule="auto"/>
                  <w:cnfStyle w:val="000000000000" w:firstRow="0" w:lastRow="0" w:firstColumn="0" w:lastColumn="0" w:oddVBand="0" w:evenVBand="0" w:oddHBand="0" w:evenHBand="0" w:firstRowFirstColumn="0" w:firstRowLastColumn="0" w:lastRowFirstColumn="0" w:lastRowLastColumn="0"/>
                </w:pPr>
                <w:r w:rsidRPr="00235174">
                  <w:rPr>
                    <w:rStyle w:val="PlaceholderText"/>
                  </w:rPr>
                  <w:t>[</w:t>
                </w:r>
                <w:r w:rsidR="002A1DBB">
                  <w:rPr>
                    <w:rStyle w:val="PlaceholderText"/>
                  </w:rPr>
                  <w:t xml:space="preserve">Include </w:t>
                </w:r>
                <w:r w:rsidR="005A2602">
                  <w:rPr>
                    <w:rStyle w:val="PlaceholderText"/>
                  </w:rPr>
                  <w:t>energy savings potential, any known demand for this enhancement from stakeholders or additional information in support of the proposed enhancement</w:t>
                </w:r>
                <w:r w:rsidRPr="00235174">
                  <w:rPr>
                    <w:rStyle w:val="PlaceholderText"/>
                  </w:rPr>
                  <w:t>.]</w:t>
                </w:r>
              </w:p>
            </w:sdtContent>
          </w:sdt>
        </w:tc>
      </w:tr>
    </w:tbl>
    <w:p w:rsidR="00DE0333" w:rsidP="00DC6E9F" w:rsidRDefault="00DE0333" w14:paraId="76C455AB" w14:textId="77777777">
      <w:pPr>
        <w:pStyle w:val="Heading1"/>
        <w:spacing w:before="0" w:after="120"/>
        <w:rPr>
          <w:rFonts w:asciiTheme="minorHAnsi" w:hAnsiTheme="minorHAnsi" w:cstheme="minorHAnsi"/>
          <w:b w:val="0"/>
          <w:bCs w:val="0"/>
          <w:color w:val="808080" w:themeColor="background1" w:themeShade="80"/>
          <w:sz w:val="24"/>
          <w:szCs w:val="24"/>
        </w:rPr>
      </w:pPr>
    </w:p>
    <w:p w:rsidRPr="00DC6E9F" w:rsidR="003312ED" w:rsidP="005A2602" w:rsidRDefault="00A45371" w14:paraId="3FB127D3" w14:textId="2DD24596">
      <w:pPr>
        <w:pStyle w:val="Heading1"/>
        <w:pBdr>
          <w:top w:val="single" w:color="auto" w:sz="4" w:space="1"/>
        </w:pBdr>
        <w:spacing w:before="0" w:after="120"/>
        <w:rPr>
          <w:rFonts w:asciiTheme="minorHAnsi" w:hAnsiTheme="minorHAnsi" w:cstheme="minorHAnsi"/>
          <w:b w:val="0"/>
          <w:bCs w:val="0"/>
          <w:color w:val="808080" w:themeColor="background1" w:themeShade="80"/>
          <w:sz w:val="24"/>
          <w:szCs w:val="24"/>
        </w:rPr>
      </w:pPr>
      <w:r w:rsidRPr="00DC6E9F">
        <w:rPr>
          <w:rFonts w:asciiTheme="minorHAnsi" w:hAnsiTheme="minorHAnsi" w:cstheme="minorHAnsi"/>
          <w:b w:val="0"/>
          <w:bCs w:val="0"/>
          <w:color w:val="808080" w:themeColor="background1" w:themeShade="80"/>
          <w:sz w:val="24"/>
          <w:szCs w:val="24"/>
        </w:rPr>
        <w:t>Document HISTORY</w:t>
      </w:r>
    </w:p>
    <w:tbl>
      <w:tblPr>
        <w:tblStyle w:val="ProjectScopeTable"/>
        <w:tblW w:w="5000" w:type="pct"/>
        <w:tblLook w:val="0420" w:firstRow="1" w:lastRow="0" w:firstColumn="0" w:lastColumn="0" w:noHBand="0" w:noVBand="1"/>
        <w:tblDescription w:val="Table to enter Name, Title, and Date"/>
      </w:tblPr>
      <w:tblGrid>
        <w:gridCol w:w="3056"/>
        <w:gridCol w:w="4136"/>
        <w:gridCol w:w="2158"/>
      </w:tblGrid>
      <w:tr w:rsidRPr="00DD04BF" w:rsidR="003312ED" w:rsidTr="00DC6E9F" w14:paraId="2B3D826F" w14:textId="77777777">
        <w:trPr>
          <w:cnfStyle w:val="100000000000" w:firstRow="1" w:lastRow="0" w:firstColumn="0" w:lastColumn="0" w:oddVBand="0" w:evenVBand="0" w:oddHBand="0" w:evenHBand="0" w:firstRowFirstColumn="0" w:firstRowLastColumn="0" w:lastRowFirstColumn="0" w:lastRowLastColumn="0"/>
        </w:trPr>
        <w:tc>
          <w:tcPr>
            <w:tcW w:w="1634" w:type="pct"/>
          </w:tcPr>
          <w:p w:rsidRPr="00DD04BF" w:rsidR="003312ED" w:rsidP="00DD04BF" w:rsidRDefault="00A45371" w14:paraId="75D7EE86" w14:textId="56F07ED5">
            <w:pPr>
              <w:spacing w:after="120"/>
            </w:pPr>
            <w:r>
              <w:t>Description</w:t>
            </w:r>
          </w:p>
        </w:tc>
        <w:tc>
          <w:tcPr>
            <w:tcW w:w="2212" w:type="pct"/>
          </w:tcPr>
          <w:p w:rsidRPr="00DD04BF" w:rsidR="003312ED" w:rsidP="00DD04BF" w:rsidRDefault="00A45371" w14:paraId="77E6894E" w14:textId="4F3BE425">
            <w:pPr>
              <w:spacing w:after="120"/>
            </w:pPr>
            <w:r>
              <w:t>Contributor</w:t>
            </w:r>
            <w:r w:rsidR="00DC6E9F">
              <w:t>/Notes</w:t>
            </w:r>
          </w:p>
        </w:tc>
        <w:tc>
          <w:tcPr>
            <w:tcW w:w="1154" w:type="pct"/>
          </w:tcPr>
          <w:p w:rsidRPr="00DD04BF" w:rsidR="003312ED" w:rsidP="00DD04BF" w:rsidRDefault="00C026B2" w14:paraId="622E74A3" w14:textId="77777777">
            <w:pPr>
              <w:spacing w:after="120"/>
            </w:pPr>
            <w:r w:rsidRPr="00DD04BF">
              <w:t>Date</w:t>
            </w:r>
            <w:r w:rsidRPr="00DD04BF" w:rsidR="00D42A38">
              <w:t xml:space="preserve"> </w:t>
            </w:r>
          </w:p>
        </w:tc>
      </w:tr>
      <w:tr w:rsidRPr="00DD04BF" w:rsidR="003312ED" w:rsidTr="00DC6E9F" w14:paraId="7054B21F" w14:textId="77777777">
        <w:tc>
          <w:tcPr>
            <w:tcW w:w="1634" w:type="pct"/>
          </w:tcPr>
          <w:p w:rsidRPr="00DD04BF" w:rsidR="003312ED" w:rsidP="00DD04BF" w:rsidRDefault="00A45371" w14:paraId="71C1A168" w14:textId="5884D66C">
            <w:pPr>
              <w:spacing w:after="120"/>
            </w:pPr>
            <w:r>
              <w:t>Initial Version Created</w:t>
            </w:r>
          </w:p>
        </w:tc>
        <w:tc>
          <w:tcPr>
            <w:tcW w:w="2212" w:type="pct"/>
          </w:tcPr>
          <w:p w:rsidRPr="00DD04BF" w:rsidR="003312ED" w:rsidP="00DD04BF" w:rsidRDefault="00A45371" w14:paraId="2C59FEC1" w14:textId="46EB0799">
            <w:pPr>
              <w:spacing w:after="120"/>
            </w:pPr>
            <w:r>
              <w:t>Memo Author Name</w:t>
            </w:r>
          </w:p>
        </w:tc>
        <w:tc>
          <w:tcPr>
            <w:tcW w:w="1154" w:type="pct"/>
          </w:tcPr>
          <w:p w:rsidRPr="00DD04BF" w:rsidR="003312ED" w:rsidP="00DD04BF" w:rsidRDefault="00A45371" w14:paraId="138F0237" w14:textId="4411B278">
            <w:pPr>
              <w:spacing w:after="120"/>
            </w:pPr>
            <w:r>
              <w:t>xx-xx-</w:t>
            </w:r>
            <w:proofErr w:type="spellStart"/>
            <w:r>
              <w:t>xxxx</w:t>
            </w:r>
            <w:proofErr w:type="spellEnd"/>
          </w:p>
        </w:tc>
      </w:tr>
      <w:tr w:rsidRPr="00DD04BF" w:rsidR="003312ED" w:rsidTr="00DC6E9F" w14:paraId="43C485D2" w14:textId="77777777">
        <w:trPr>
          <w:cnfStyle w:val="000000010000" w:firstRow="0" w:lastRow="0" w:firstColumn="0" w:lastColumn="0" w:oddVBand="0" w:evenVBand="0" w:oddHBand="0" w:evenHBand="1" w:firstRowFirstColumn="0" w:firstRowLastColumn="0" w:lastRowFirstColumn="0" w:lastRowLastColumn="0"/>
        </w:trPr>
        <w:tc>
          <w:tcPr>
            <w:tcW w:w="1634" w:type="pct"/>
          </w:tcPr>
          <w:p w:rsidRPr="00DD04BF" w:rsidR="003312ED" w:rsidP="00DD04BF" w:rsidRDefault="00A45371" w14:paraId="7C424DAA" w14:textId="01C10601">
            <w:pPr>
              <w:spacing w:after="120"/>
            </w:pPr>
            <w:r>
              <w:t>CalBEM WG3 Review</w:t>
            </w:r>
          </w:p>
        </w:tc>
        <w:tc>
          <w:tcPr>
            <w:tcW w:w="2212" w:type="pct"/>
          </w:tcPr>
          <w:p w:rsidRPr="00DD04BF" w:rsidR="003312ED" w:rsidP="00DD04BF" w:rsidRDefault="003312ED" w14:paraId="16AA5D15" w14:textId="56B1145A">
            <w:pPr>
              <w:spacing w:after="120"/>
            </w:pPr>
          </w:p>
        </w:tc>
        <w:tc>
          <w:tcPr>
            <w:tcW w:w="1154" w:type="pct"/>
          </w:tcPr>
          <w:p w:rsidRPr="00DD04BF" w:rsidR="003312ED" w:rsidP="00DD04BF" w:rsidRDefault="003312ED" w14:paraId="20C1BEE1" w14:textId="75F86E6C">
            <w:pPr>
              <w:spacing w:after="120"/>
            </w:pPr>
          </w:p>
        </w:tc>
      </w:tr>
      <w:tr w:rsidRPr="00DD04BF" w:rsidR="003312ED" w:rsidTr="00DC6E9F" w14:paraId="06693814" w14:textId="77777777">
        <w:tc>
          <w:tcPr>
            <w:tcW w:w="1634" w:type="pct"/>
          </w:tcPr>
          <w:p w:rsidRPr="00DD04BF" w:rsidR="003312ED" w:rsidP="00DD04BF" w:rsidRDefault="00A45371" w14:paraId="654E9916" w14:textId="229D0D65">
            <w:pPr>
              <w:spacing w:after="120"/>
            </w:pPr>
            <w:r>
              <w:t>IOU/Review</w:t>
            </w:r>
          </w:p>
        </w:tc>
        <w:tc>
          <w:tcPr>
            <w:tcW w:w="2212" w:type="pct"/>
          </w:tcPr>
          <w:p w:rsidRPr="00DD04BF" w:rsidR="003312ED" w:rsidP="00DD04BF" w:rsidRDefault="003312ED" w14:paraId="1353CBFE" w14:textId="06817274">
            <w:pPr>
              <w:spacing w:after="120"/>
            </w:pPr>
          </w:p>
        </w:tc>
        <w:tc>
          <w:tcPr>
            <w:tcW w:w="1154" w:type="pct"/>
          </w:tcPr>
          <w:p w:rsidRPr="00DD04BF" w:rsidR="003312ED" w:rsidP="00DD04BF" w:rsidRDefault="003312ED" w14:paraId="10C59170" w14:textId="176B329D">
            <w:pPr>
              <w:spacing w:after="120"/>
            </w:pPr>
          </w:p>
        </w:tc>
      </w:tr>
      <w:tr w:rsidRPr="00DD04BF" w:rsidR="00A45371" w:rsidTr="00DC6E9F" w14:paraId="08D96AC1" w14:textId="77777777">
        <w:trPr>
          <w:cnfStyle w:val="000000010000" w:firstRow="0" w:lastRow="0" w:firstColumn="0" w:lastColumn="0" w:oddVBand="0" w:evenVBand="0" w:oddHBand="0" w:evenHBand="1" w:firstRowFirstColumn="0" w:firstRowLastColumn="0" w:lastRowFirstColumn="0" w:lastRowLastColumn="0"/>
        </w:trPr>
        <w:tc>
          <w:tcPr>
            <w:tcW w:w="1634" w:type="pct"/>
          </w:tcPr>
          <w:p w:rsidR="00A45371" w:rsidP="00DD04BF" w:rsidRDefault="00A45371" w14:paraId="60F94110" w14:textId="5B0E331D">
            <w:pPr>
              <w:spacing w:after="120"/>
            </w:pPr>
            <w:r>
              <w:t xml:space="preserve">CEC Review </w:t>
            </w:r>
          </w:p>
        </w:tc>
        <w:tc>
          <w:tcPr>
            <w:tcW w:w="2212" w:type="pct"/>
          </w:tcPr>
          <w:p w:rsidRPr="00DD04BF" w:rsidR="00A45371" w:rsidP="00DD04BF" w:rsidRDefault="00A45371" w14:paraId="5541E50B" w14:textId="77777777">
            <w:pPr>
              <w:spacing w:after="120"/>
            </w:pPr>
          </w:p>
        </w:tc>
        <w:tc>
          <w:tcPr>
            <w:tcW w:w="1154" w:type="pct"/>
          </w:tcPr>
          <w:p w:rsidRPr="00DD04BF" w:rsidR="00A45371" w:rsidP="00DD04BF" w:rsidRDefault="00A45371" w14:paraId="5BFCB5DB" w14:textId="77777777">
            <w:pPr>
              <w:spacing w:after="120"/>
            </w:pPr>
          </w:p>
        </w:tc>
      </w:tr>
    </w:tbl>
    <w:p w:rsidR="00B80D0D" w:rsidP="002F0604" w:rsidRDefault="00B80D0D" w14:paraId="0D990832" w14:textId="77777777"/>
    <w:sectPr w:rsidR="00B80D0D" w:rsidSect="00DD04BF">
      <w:footerReference w:type="default" r:id="rId11"/>
      <w:pgSz w:w="12240" w:h="15840" w:orient="portrait" w:code="1"/>
      <w:pgMar w:top="1008" w:right="1440" w:bottom="1008"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637" w:rsidRDefault="00A70637" w14:paraId="2E64CE92" w14:textId="77777777">
      <w:pPr>
        <w:spacing w:after="0" w:line="240" w:lineRule="auto"/>
      </w:pPr>
      <w:r>
        <w:separator/>
      </w:r>
    </w:p>
  </w:endnote>
  <w:endnote w:type="continuationSeparator" w:id="0">
    <w:p w:rsidR="00A70637" w:rsidRDefault="00A70637" w14:paraId="253A2C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Times New Roman (Heading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42A" w:rsidP="001E042A" w:rsidRDefault="001E042A" w14:paraId="02A334B5" w14:textId="77777777">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637" w:rsidRDefault="00A70637" w14:paraId="23F56DEF" w14:textId="77777777">
      <w:pPr>
        <w:spacing w:after="0" w:line="240" w:lineRule="auto"/>
      </w:pPr>
      <w:r>
        <w:separator/>
      </w:r>
    </w:p>
  </w:footnote>
  <w:footnote w:type="continuationSeparator" w:id="0">
    <w:p w:rsidR="00A70637" w:rsidRDefault="00A70637" w14:paraId="6FF1BF57"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WHquROaA" int2:invalidationBookmarkName="" int2:hashCode="O0RFTAsXp+sNm7" int2:id="Ozih0Lt2">
      <int2:state int2:type="gram" int2:value="Rejected"/>
    </int2:bookmark>
    <int2:bookmark int2:bookmarkName="_Int_zP05NSBt" int2:invalidationBookmarkName="" int2:hashCode="GcSAnc9n6057Ik" int2:id="mHCrDuuH">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8A53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7D37C1"/>
    <w:multiLevelType w:val="multilevel"/>
    <w:tmpl w:val="634011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032D41" w:themeColor="accent1" w:themeShade="BF"/>
      </w:rPr>
    </w:lvl>
    <w:lvl w:ilvl="1">
      <w:start w:val="1"/>
      <w:numFmt w:val="decimal"/>
      <w:lvlText w:val="%2."/>
      <w:lvlJc w:val="left"/>
      <w:pPr>
        <w:ind w:left="1440" w:hanging="360"/>
      </w:pPr>
      <w:rPr>
        <w:rFonts w:hint="default"/>
        <w:color w:val="032D41" w:themeColor="accent1" w:themeShade="BF"/>
      </w:rPr>
    </w:lvl>
    <w:lvl w:ilvl="2">
      <w:start w:val="1"/>
      <w:numFmt w:val="decimal"/>
      <w:lvlText w:val="%3."/>
      <w:lvlJc w:val="right"/>
      <w:pPr>
        <w:ind w:left="2160" w:hanging="180"/>
      </w:pPr>
      <w:rPr>
        <w:rFonts w:hint="default"/>
        <w:color w:val="032D41" w:themeColor="accent1" w:themeShade="BF"/>
      </w:rPr>
    </w:lvl>
    <w:lvl w:ilvl="3">
      <w:start w:val="1"/>
      <w:numFmt w:val="decimal"/>
      <w:lvlText w:val="%4."/>
      <w:lvlJc w:val="left"/>
      <w:pPr>
        <w:ind w:left="2880" w:hanging="360"/>
      </w:pPr>
      <w:rPr>
        <w:rFonts w:hint="default"/>
        <w:color w:val="032D41" w:themeColor="accent1" w:themeShade="BF"/>
      </w:rPr>
    </w:lvl>
    <w:lvl w:ilvl="4">
      <w:start w:val="1"/>
      <w:numFmt w:val="decimal"/>
      <w:lvlText w:val="%5."/>
      <w:lvlJc w:val="left"/>
      <w:pPr>
        <w:ind w:left="3600" w:hanging="360"/>
      </w:pPr>
      <w:rPr>
        <w:rFonts w:hint="default"/>
        <w:color w:val="032D41" w:themeColor="accent1" w:themeShade="BF"/>
      </w:rPr>
    </w:lvl>
    <w:lvl w:ilvl="5">
      <w:start w:val="1"/>
      <w:numFmt w:val="decimal"/>
      <w:lvlText w:val="%6."/>
      <w:lvlJc w:val="right"/>
      <w:pPr>
        <w:ind w:left="4320" w:hanging="180"/>
      </w:pPr>
      <w:rPr>
        <w:rFonts w:hint="default"/>
        <w:color w:val="032D41" w:themeColor="accent1" w:themeShade="BF"/>
      </w:rPr>
    </w:lvl>
    <w:lvl w:ilvl="6">
      <w:start w:val="1"/>
      <w:numFmt w:val="decimal"/>
      <w:lvlText w:val="%7."/>
      <w:lvlJc w:val="left"/>
      <w:pPr>
        <w:ind w:left="5040" w:hanging="360"/>
      </w:pPr>
      <w:rPr>
        <w:rFonts w:hint="default"/>
        <w:color w:val="032D41" w:themeColor="accent1" w:themeShade="BF"/>
      </w:rPr>
    </w:lvl>
    <w:lvl w:ilvl="7">
      <w:start w:val="1"/>
      <w:numFmt w:val="decimal"/>
      <w:lvlText w:val="%8."/>
      <w:lvlJc w:val="left"/>
      <w:pPr>
        <w:ind w:left="5760" w:hanging="360"/>
      </w:pPr>
      <w:rPr>
        <w:rFonts w:hint="default"/>
        <w:color w:val="032D41" w:themeColor="accent1" w:themeShade="BF"/>
      </w:rPr>
    </w:lvl>
    <w:lvl w:ilvl="8">
      <w:start w:val="1"/>
      <w:numFmt w:val="decimal"/>
      <w:lvlText w:val="%9."/>
      <w:lvlJc w:val="right"/>
      <w:pPr>
        <w:ind w:left="6480" w:hanging="180"/>
      </w:pPr>
      <w:rPr>
        <w:rFonts w:hint="default"/>
        <w:color w:val="032D41" w:themeColor="accent1" w:themeShade="BF"/>
      </w:rPr>
    </w:lvl>
  </w:abstractNum>
  <w:abstractNum w:abstractNumId="13"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hint="default" w:ascii="Symbol" w:hAnsi="Symbol"/>
        <w:color w:val="032D41" w:themeColor="accent1" w:themeShade="BF"/>
      </w:rPr>
    </w:lvl>
    <w:lvl w:ilvl="1">
      <w:start w:val="1"/>
      <w:numFmt w:val="bullet"/>
      <w:lvlText w:val="o"/>
      <w:lvlJc w:val="left"/>
      <w:pPr>
        <w:ind w:left="1440" w:hanging="360"/>
      </w:pPr>
      <w:rPr>
        <w:rFonts w:hint="default" w:ascii="Courier New" w:hAnsi="Courier New"/>
        <w:color w:val="032D41" w:themeColor="accent1" w:themeShade="BF"/>
      </w:rPr>
    </w:lvl>
    <w:lvl w:ilvl="2">
      <w:start w:val="1"/>
      <w:numFmt w:val="bullet"/>
      <w:lvlText w:val=""/>
      <w:lvlJc w:val="left"/>
      <w:pPr>
        <w:ind w:left="2160" w:hanging="360"/>
      </w:pPr>
      <w:rPr>
        <w:rFonts w:hint="default" w:ascii="Wingdings" w:hAnsi="Wingdings"/>
        <w:color w:val="032D41" w:themeColor="accent1" w:themeShade="BF"/>
      </w:rPr>
    </w:lvl>
    <w:lvl w:ilvl="3">
      <w:start w:val="1"/>
      <w:numFmt w:val="bullet"/>
      <w:lvlText w:val=""/>
      <w:lvlJc w:val="left"/>
      <w:pPr>
        <w:ind w:left="2880" w:hanging="360"/>
      </w:pPr>
      <w:rPr>
        <w:rFonts w:hint="default" w:ascii="Symbol" w:hAnsi="Symbol"/>
        <w:color w:val="032D41" w:themeColor="accent1" w:themeShade="BF"/>
      </w:rPr>
    </w:lvl>
    <w:lvl w:ilvl="4">
      <w:start w:val="1"/>
      <w:numFmt w:val="bullet"/>
      <w:lvlText w:val="o"/>
      <w:lvlJc w:val="left"/>
      <w:pPr>
        <w:ind w:left="3600" w:hanging="360"/>
      </w:pPr>
      <w:rPr>
        <w:rFonts w:hint="default" w:ascii="Courier New" w:hAnsi="Courier New"/>
        <w:color w:val="032D41" w:themeColor="accent1" w:themeShade="BF"/>
      </w:rPr>
    </w:lvl>
    <w:lvl w:ilvl="5">
      <w:start w:val="1"/>
      <w:numFmt w:val="bullet"/>
      <w:lvlText w:val=""/>
      <w:lvlJc w:val="left"/>
      <w:pPr>
        <w:ind w:left="4320" w:hanging="360"/>
      </w:pPr>
      <w:rPr>
        <w:rFonts w:hint="default" w:ascii="Wingdings" w:hAnsi="Wingdings"/>
        <w:color w:val="032D41" w:themeColor="accent1" w:themeShade="BF"/>
      </w:rPr>
    </w:lvl>
    <w:lvl w:ilvl="6">
      <w:start w:val="1"/>
      <w:numFmt w:val="bullet"/>
      <w:lvlText w:val=""/>
      <w:lvlJc w:val="left"/>
      <w:pPr>
        <w:ind w:left="5040" w:hanging="360"/>
      </w:pPr>
      <w:rPr>
        <w:rFonts w:hint="default" w:ascii="Symbol" w:hAnsi="Symbol"/>
        <w:color w:val="032D41" w:themeColor="accent1" w:themeShade="BF"/>
      </w:rPr>
    </w:lvl>
    <w:lvl w:ilvl="7">
      <w:start w:val="1"/>
      <w:numFmt w:val="bullet"/>
      <w:lvlText w:val="o"/>
      <w:lvlJc w:val="left"/>
      <w:pPr>
        <w:ind w:left="5760" w:hanging="360"/>
      </w:pPr>
      <w:rPr>
        <w:rFonts w:hint="default" w:ascii="Courier New" w:hAnsi="Courier New"/>
        <w:color w:val="032D41" w:themeColor="accent1" w:themeShade="BF"/>
      </w:rPr>
    </w:lvl>
    <w:lvl w:ilvl="8">
      <w:start w:val="1"/>
      <w:numFmt w:val="bullet"/>
      <w:lvlText w:val=""/>
      <w:lvlJc w:val="left"/>
      <w:pPr>
        <w:ind w:left="6480" w:hanging="360"/>
      </w:pPr>
      <w:rPr>
        <w:rFonts w:hint="default" w:ascii="Wingdings" w:hAnsi="Wingdings"/>
        <w:color w:val="032D41" w:themeColor="accent1" w:themeShade="BF"/>
      </w:rPr>
    </w:lvl>
  </w:abstractNum>
  <w:num w:numId="1" w16cid:durableId="363289122">
    <w:abstractNumId w:val="9"/>
  </w:num>
  <w:num w:numId="2" w16cid:durableId="1773436715">
    <w:abstractNumId w:val="13"/>
  </w:num>
  <w:num w:numId="3" w16cid:durableId="394398141">
    <w:abstractNumId w:val="13"/>
    <w:lvlOverride w:ilvl="0">
      <w:startOverride w:val="1"/>
    </w:lvlOverride>
  </w:num>
  <w:num w:numId="4" w16cid:durableId="65955723">
    <w:abstractNumId w:val="10"/>
  </w:num>
  <w:num w:numId="5" w16cid:durableId="900142883">
    <w:abstractNumId w:val="7"/>
  </w:num>
  <w:num w:numId="6" w16cid:durableId="1106651772">
    <w:abstractNumId w:val="6"/>
  </w:num>
  <w:num w:numId="7" w16cid:durableId="1284071850">
    <w:abstractNumId w:val="5"/>
  </w:num>
  <w:num w:numId="8" w16cid:durableId="2023974801">
    <w:abstractNumId w:val="4"/>
  </w:num>
  <w:num w:numId="9" w16cid:durableId="815872695">
    <w:abstractNumId w:val="8"/>
  </w:num>
  <w:num w:numId="10" w16cid:durableId="551623239">
    <w:abstractNumId w:val="3"/>
  </w:num>
  <w:num w:numId="11" w16cid:durableId="1153762191">
    <w:abstractNumId w:val="2"/>
  </w:num>
  <w:num w:numId="12" w16cid:durableId="1139957664">
    <w:abstractNumId w:val="1"/>
  </w:num>
  <w:num w:numId="13" w16cid:durableId="1142621376">
    <w:abstractNumId w:val="0"/>
  </w:num>
  <w:num w:numId="14" w16cid:durableId="8878826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148622">
    <w:abstractNumId w:val="12"/>
  </w:num>
  <w:num w:numId="16" w16cid:durableId="960648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71"/>
    <w:rsid w:val="000232EA"/>
    <w:rsid w:val="00023DA4"/>
    <w:rsid w:val="000277C5"/>
    <w:rsid w:val="00046997"/>
    <w:rsid w:val="0004739A"/>
    <w:rsid w:val="000709D4"/>
    <w:rsid w:val="00070A66"/>
    <w:rsid w:val="00083B37"/>
    <w:rsid w:val="000A0612"/>
    <w:rsid w:val="000B3ABF"/>
    <w:rsid w:val="000B4CCC"/>
    <w:rsid w:val="000E3526"/>
    <w:rsid w:val="000E68B6"/>
    <w:rsid w:val="0010364E"/>
    <w:rsid w:val="001042A8"/>
    <w:rsid w:val="001067A1"/>
    <w:rsid w:val="00121E91"/>
    <w:rsid w:val="00127064"/>
    <w:rsid w:val="00140223"/>
    <w:rsid w:val="00175DE0"/>
    <w:rsid w:val="00190C79"/>
    <w:rsid w:val="001A153F"/>
    <w:rsid w:val="001A728E"/>
    <w:rsid w:val="001C73B5"/>
    <w:rsid w:val="001D3121"/>
    <w:rsid w:val="001E042A"/>
    <w:rsid w:val="001E2B19"/>
    <w:rsid w:val="00206A9A"/>
    <w:rsid w:val="00225505"/>
    <w:rsid w:val="00233587"/>
    <w:rsid w:val="00235174"/>
    <w:rsid w:val="002A1DBB"/>
    <w:rsid w:val="002A28BB"/>
    <w:rsid w:val="002A511A"/>
    <w:rsid w:val="002C200F"/>
    <w:rsid w:val="002F0604"/>
    <w:rsid w:val="00325DA6"/>
    <w:rsid w:val="003312ED"/>
    <w:rsid w:val="00364BB0"/>
    <w:rsid w:val="00385CDF"/>
    <w:rsid w:val="00394A77"/>
    <w:rsid w:val="004018C1"/>
    <w:rsid w:val="004058F3"/>
    <w:rsid w:val="00446879"/>
    <w:rsid w:val="004727F4"/>
    <w:rsid w:val="0047771A"/>
    <w:rsid w:val="004A0A8D"/>
    <w:rsid w:val="004A3CE2"/>
    <w:rsid w:val="004C5EC7"/>
    <w:rsid w:val="004E0E4E"/>
    <w:rsid w:val="004F3453"/>
    <w:rsid w:val="00535D67"/>
    <w:rsid w:val="0056348C"/>
    <w:rsid w:val="00575B92"/>
    <w:rsid w:val="005A2602"/>
    <w:rsid w:val="005C7488"/>
    <w:rsid w:val="005D4DC9"/>
    <w:rsid w:val="005F7999"/>
    <w:rsid w:val="00626EDA"/>
    <w:rsid w:val="0063680F"/>
    <w:rsid w:val="006401F4"/>
    <w:rsid w:val="006704FE"/>
    <w:rsid w:val="006756D5"/>
    <w:rsid w:val="006802D1"/>
    <w:rsid w:val="00680E37"/>
    <w:rsid w:val="006814B0"/>
    <w:rsid w:val="006C025B"/>
    <w:rsid w:val="006C3A7B"/>
    <w:rsid w:val="006D7FF8"/>
    <w:rsid w:val="00701FEF"/>
    <w:rsid w:val="00704472"/>
    <w:rsid w:val="007301C1"/>
    <w:rsid w:val="00755165"/>
    <w:rsid w:val="00782868"/>
    <w:rsid w:val="00791457"/>
    <w:rsid w:val="007C220F"/>
    <w:rsid w:val="007F372E"/>
    <w:rsid w:val="00801102"/>
    <w:rsid w:val="008051CD"/>
    <w:rsid w:val="008471C0"/>
    <w:rsid w:val="0087771F"/>
    <w:rsid w:val="00896240"/>
    <w:rsid w:val="008D48D8"/>
    <w:rsid w:val="008D5E06"/>
    <w:rsid w:val="008D6D77"/>
    <w:rsid w:val="008E631E"/>
    <w:rsid w:val="00914873"/>
    <w:rsid w:val="00954BFF"/>
    <w:rsid w:val="00963CF3"/>
    <w:rsid w:val="00971F80"/>
    <w:rsid w:val="00983FB8"/>
    <w:rsid w:val="009923A8"/>
    <w:rsid w:val="009A1CF0"/>
    <w:rsid w:val="009B1731"/>
    <w:rsid w:val="009C0227"/>
    <w:rsid w:val="009C47D4"/>
    <w:rsid w:val="009E2B16"/>
    <w:rsid w:val="009F629A"/>
    <w:rsid w:val="00A07278"/>
    <w:rsid w:val="00A45371"/>
    <w:rsid w:val="00A67AE6"/>
    <w:rsid w:val="00A70637"/>
    <w:rsid w:val="00A819F8"/>
    <w:rsid w:val="00AA0568"/>
    <w:rsid w:val="00AA316B"/>
    <w:rsid w:val="00AA58F3"/>
    <w:rsid w:val="00AC59CE"/>
    <w:rsid w:val="00B04D5B"/>
    <w:rsid w:val="00B05004"/>
    <w:rsid w:val="00B27C2B"/>
    <w:rsid w:val="00B62D04"/>
    <w:rsid w:val="00B80D0D"/>
    <w:rsid w:val="00BC1FD2"/>
    <w:rsid w:val="00BD7D71"/>
    <w:rsid w:val="00BE3695"/>
    <w:rsid w:val="00C01E4F"/>
    <w:rsid w:val="00C026B2"/>
    <w:rsid w:val="00C244A1"/>
    <w:rsid w:val="00C305F6"/>
    <w:rsid w:val="00C4080D"/>
    <w:rsid w:val="00C76CE4"/>
    <w:rsid w:val="00C92C41"/>
    <w:rsid w:val="00C94B82"/>
    <w:rsid w:val="00CA22D1"/>
    <w:rsid w:val="00CA5572"/>
    <w:rsid w:val="00CB084D"/>
    <w:rsid w:val="00CC3C71"/>
    <w:rsid w:val="00CC74D2"/>
    <w:rsid w:val="00D04747"/>
    <w:rsid w:val="00D212E6"/>
    <w:rsid w:val="00D27A92"/>
    <w:rsid w:val="00D42A38"/>
    <w:rsid w:val="00D50009"/>
    <w:rsid w:val="00D57E3E"/>
    <w:rsid w:val="00D80AC9"/>
    <w:rsid w:val="00DB24CB"/>
    <w:rsid w:val="00DC6E9F"/>
    <w:rsid w:val="00DD04BF"/>
    <w:rsid w:val="00DE0333"/>
    <w:rsid w:val="00DF5013"/>
    <w:rsid w:val="00E218A3"/>
    <w:rsid w:val="00E41C52"/>
    <w:rsid w:val="00E46BE3"/>
    <w:rsid w:val="00E87276"/>
    <w:rsid w:val="00E9640A"/>
    <w:rsid w:val="00EA7F00"/>
    <w:rsid w:val="00ED7DC4"/>
    <w:rsid w:val="00F12224"/>
    <w:rsid w:val="00F1586E"/>
    <w:rsid w:val="00F16B15"/>
    <w:rsid w:val="00F37B71"/>
    <w:rsid w:val="00F40908"/>
    <w:rsid w:val="00F62FD6"/>
    <w:rsid w:val="00F95167"/>
    <w:rsid w:val="00FA794F"/>
    <w:rsid w:val="00FB06AF"/>
    <w:rsid w:val="00FB0D9C"/>
    <w:rsid w:val="00FB568E"/>
    <w:rsid w:val="00FF5F2B"/>
    <w:rsid w:val="16D786C7"/>
    <w:rsid w:val="4DBFB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F0A30"/>
  <w15:chartTrackingRefBased/>
  <w15:docId w15:val="{1155F438-CB29-4E25-A161-54B00923F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0333"/>
    <w:pPr>
      <w:spacing w:after="240"/>
    </w:pPr>
    <w:rPr>
      <w:sz w:val="20"/>
    </w:rPr>
  </w:style>
  <w:style w:type="paragraph" w:styleId="Heading1">
    <w:name w:val="heading 1"/>
    <w:basedOn w:val="Normal"/>
    <w:next w:val="Normal"/>
    <w:link w:val="Heading1Char"/>
    <w:uiPriority w:val="9"/>
    <w:qFormat/>
    <w:rsid w:val="00CA5572"/>
    <w:pPr>
      <w:keepNext/>
      <w:keepLines/>
      <w:spacing w:before="600" w:line="240" w:lineRule="auto"/>
      <w:outlineLvl w:val="0"/>
    </w:pPr>
    <w:rPr>
      <w:rFonts w:cs="Times New Roman (Body CS)" w:asciiTheme="majorHAnsi" w:hAnsiTheme="majorHAnsi"/>
      <w:b/>
      <w:bCs/>
      <w:caps/>
      <w:color w:val="EDA516" w:themeColor="accent4"/>
      <w:spacing w:val="10"/>
      <w:sz w:val="28"/>
    </w:rPr>
  </w:style>
  <w:style w:type="paragraph" w:styleId="Heading2">
    <w:name w:val="heading 2"/>
    <w:basedOn w:val="Normal"/>
    <w:next w:val="Normal"/>
    <w:link w:val="Heading2Char"/>
    <w:uiPriority w:val="9"/>
    <w:qFormat/>
    <w:rsid w:val="00D04747"/>
    <w:pPr>
      <w:keepNext/>
      <w:keepLines/>
      <w:numPr>
        <w:numId w:val="4"/>
      </w:numPr>
      <w:spacing w:before="360" w:after="0" w:line="240" w:lineRule="auto"/>
      <w:outlineLvl w:val="1"/>
    </w:pPr>
    <w:rPr>
      <w:rFonts w:cs="Times New Roman (Body CS)"/>
      <w:b/>
      <w:bCs/>
      <w:color w:val="3D97B6" w:themeColor="accent2"/>
      <w:spacing w:val="1"/>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hAnsiTheme="majorHAnsi" w:eastAsiaTheme="majorEastAsia" w:cstheme="majorBidi"/>
      <w:color w:val="021E2B"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hAnsiTheme="majorHAnsi" w:eastAsiaTheme="majorEastAsia" w:cstheme="majorBidi"/>
      <w:i/>
      <w:iCs/>
      <w:color w:val="032D41"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hAnsiTheme="majorHAnsi" w:eastAsiaTheme="majorEastAsia" w:cstheme="majorBidi"/>
      <w:color w:val="032D41"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
    <w:qFormat/>
    <w:rsid w:val="00896240"/>
    <w:pPr>
      <w:spacing w:after="0" w:line="480" w:lineRule="exact"/>
    </w:pPr>
    <w:rPr>
      <w:rFonts w:cs="Times New Roman (Headings CS)" w:asciiTheme="majorHAnsi" w:hAnsiTheme="majorHAnsi" w:eastAsiaTheme="majorEastAsia"/>
      <w:caps/>
      <w:color w:val="053D58" w:themeColor="accent1"/>
      <w:spacing w:val="10"/>
      <w:kern w:val="28"/>
      <w:sz w:val="48"/>
    </w:rPr>
  </w:style>
  <w:style w:type="character" w:styleId="TitleChar" w:customStyle="1">
    <w:name w:val="Title Char"/>
    <w:basedOn w:val="DefaultParagraphFont"/>
    <w:link w:val="Title"/>
    <w:uiPriority w:val="1"/>
    <w:rsid w:val="00896240"/>
    <w:rPr>
      <w:rFonts w:cs="Times New Roman (Headings CS)" w:asciiTheme="majorHAnsi" w:hAnsiTheme="majorHAnsi" w:eastAsiaTheme="majorEastAsia"/>
      <w:caps/>
      <w:color w:val="053D58" w:themeColor="accent1"/>
      <w:spacing w:val="10"/>
      <w:kern w:val="28"/>
      <w:sz w:val="48"/>
    </w:r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2"/>
    <w:qFormat/>
    <w:rsid w:val="00D04747"/>
    <w:pPr>
      <w:numPr>
        <w:ilvl w:val="1"/>
      </w:numPr>
      <w:spacing w:before="80" w:after="0" w:line="280" w:lineRule="exact"/>
    </w:pPr>
    <w:rPr>
      <w:rFonts w:cs="Times New Roman (Body CS)"/>
      <w:b/>
      <w:bCs/>
      <w:color w:val="3D97B6" w:themeColor="accent2"/>
      <w:spacing w:val="1"/>
      <w:sz w:val="24"/>
    </w:rPr>
  </w:style>
  <w:style w:type="character" w:styleId="SubtitleChar" w:customStyle="1">
    <w:name w:val="Subtitle Char"/>
    <w:basedOn w:val="DefaultParagraphFont"/>
    <w:link w:val="Subtitle"/>
    <w:uiPriority w:val="2"/>
    <w:rsid w:val="00D04747"/>
    <w:rPr>
      <w:rFonts w:cs="Times New Roman (Body CS)"/>
      <w:b/>
      <w:bCs/>
      <w:color w:val="3D97B6" w:themeColor="accent2"/>
      <w:spacing w:val="1"/>
      <w:sz w:val="24"/>
    </w:rPr>
  </w:style>
  <w:style w:type="character" w:styleId="Heading1Char" w:customStyle="1">
    <w:name w:val="Heading 1 Char"/>
    <w:basedOn w:val="DefaultParagraphFont"/>
    <w:link w:val="Heading1"/>
    <w:uiPriority w:val="9"/>
    <w:rsid w:val="00CA5572"/>
    <w:rPr>
      <w:rFonts w:cs="Times New Roman (Body CS)" w:asciiTheme="majorHAnsi" w:hAnsiTheme="majorHAnsi"/>
      <w:b/>
      <w:bCs/>
      <w:caps/>
      <w:color w:val="EDA516" w:themeColor="accent4"/>
      <w:spacing w:val="10"/>
      <w:sz w:val="28"/>
    </w:rPr>
  </w:style>
  <w:style w:type="table" w:styleId="TipTable" w:customStyle="1">
    <w:name w:val="Tip Table"/>
    <w:basedOn w:val="TableNormal"/>
    <w:uiPriority w:val="99"/>
    <w:pPr>
      <w:spacing w:after="0" w:line="240" w:lineRule="auto"/>
    </w:pPr>
    <w:tblPr>
      <w:tblCellMar>
        <w:top w:w="144" w:type="dxa"/>
        <w:left w:w="0" w:type="dxa"/>
        <w:right w:w="0" w:type="dxa"/>
      </w:tblCellMar>
    </w:tblPr>
    <w:tcPr>
      <w:shd w:val="clear" w:color="auto" w:fill="AFE2FA" w:themeFill="accent1" w:themeFillTint="33"/>
    </w:tcPr>
    <w:tblStylePr w:type="firstCol">
      <w:pPr>
        <w:wordWrap/>
        <w:jc w:val="center"/>
      </w:pPr>
    </w:tblStylePr>
  </w:style>
  <w:style w:type="paragraph" w:styleId="TipText" w:customStyle="1">
    <w:name w:val="Tip Text"/>
    <w:basedOn w:val="Normal"/>
    <w:uiPriority w:val="19"/>
    <w:rsid w:val="00DD04BF"/>
    <w:pPr>
      <w:spacing w:after="120" w:line="264" w:lineRule="auto"/>
      <w:ind w:right="576"/>
    </w:pPr>
    <w:rPr>
      <w:iCs/>
      <w:sz w:val="18"/>
    </w:rPr>
  </w:style>
  <w:style w:type="character" w:styleId="PlaceholderText">
    <w:name w:val="Placeholder Text"/>
    <w:basedOn w:val="DefaultParagraphFont"/>
    <w:uiPriority w:val="99"/>
    <w:semiHidden/>
    <w:rPr>
      <w:color w:val="808080"/>
    </w:rPr>
  </w:style>
  <w:style w:type="character" w:styleId="Heading3Char" w:customStyle="1">
    <w:name w:val="Heading 3 Char"/>
    <w:basedOn w:val="DefaultParagraphFont"/>
    <w:link w:val="Heading3"/>
    <w:uiPriority w:val="9"/>
    <w:semiHidden/>
    <w:rsid w:val="008D5E06"/>
    <w:rPr>
      <w:rFonts w:asciiTheme="majorHAnsi" w:hAnsiTheme="majorHAnsi" w:eastAsiaTheme="majorEastAsia" w:cstheme="majorBidi"/>
      <w:color w:val="021E2B" w:themeColor="accent1" w:themeShade="7F"/>
      <w:sz w:val="24"/>
      <w:szCs w:val="24"/>
    </w:rPr>
  </w:style>
  <w:style w:type="character" w:styleId="Heading2Char" w:customStyle="1">
    <w:name w:val="Heading 2 Char"/>
    <w:basedOn w:val="DefaultParagraphFont"/>
    <w:link w:val="Heading2"/>
    <w:uiPriority w:val="9"/>
    <w:rsid w:val="00C026B2"/>
    <w:rPr>
      <w:rFonts w:cs="Times New Roman (Body CS)"/>
      <w:b/>
      <w:bCs/>
      <w:color w:val="3D97B6" w:themeColor="accent2"/>
      <w:spacing w:val="1"/>
      <w:sz w:val="24"/>
    </w:rPr>
  </w:style>
  <w:style w:type="paragraph" w:styleId="ListBullet">
    <w:name w:val="List Bullet"/>
    <w:basedOn w:val="Normal"/>
    <w:uiPriority w:val="11"/>
    <w:qFormat/>
    <w:rsid w:val="00DD04BF"/>
    <w:pPr>
      <w:numPr>
        <w:numId w:val="2"/>
      </w:numPr>
      <w:spacing w:after="60"/>
    </w:pPr>
    <w:rPr>
      <w:i/>
      <w:sz w:val="18"/>
    </w:rPr>
  </w:style>
  <w:style w:type="paragraph" w:styleId="Header">
    <w:name w:val="header"/>
    <w:basedOn w:val="Normal"/>
    <w:link w:val="HeaderChar"/>
    <w:uiPriority w:val="99"/>
    <w:semiHidden/>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C026B2"/>
    <w:rPr>
      <w:sz w:val="20"/>
    </w:rPr>
  </w:style>
  <w:style w:type="paragraph" w:styleId="Footer">
    <w:name w:val="footer"/>
    <w:basedOn w:val="Normal"/>
    <w:link w:val="FooterChar"/>
    <w:uiPriority w:val="99"/>
    <w:rsid w:val="0056348C"/>
    <w:pPr>
      <w:spacing w:before="200" w:after="0" w:line="240" w:lineRule="auto"/>
      <w:contextualSpacing/>
      <w:jc w:val="right"/>
    </w:pPr>
    <w:rPr>
      <w:rFonts w:asciiTheme="majorHAnsi" w:hAnsiTheme="majorHAnsi" w:eastAsiaTheme="majorEastAsia" w:cstheme="majorBidi"/>
      <w:noProof/>
      <w:color w:val="EDA516" w:themeColor="accent4"/>
    </w:rPr>
  </w:style>
  <w:style w:type="character" w:styleId="FooterChar" w:customStyle="1">
    <w:name w:val="Footer Char"/>
    <w:basedOn w:val="DefaultParagraphFont"/>
    <w:link w:val="Footer"/>
    <w:uiPriority w:val="99"/>
    <w:rsid w:val="00C026B2"/>
    <w:rPr>
      <w:rFonts w:asciiTheme="majorHAnsi" w:hAnsiTheme="majorHAnsi" w:eastAsiaTheme="majorEastAsia" w:cstheme="majorBidi"/>
      <w:noProof/>
      <w:color w:val="EDA516" w:themeColor="accent4"/>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color="12A8F1" w:themeColor="accent1" w:themeTint="99" w:sz="4" w:space="0"/>
        <w:left w:val="single" w:color="12A8F1" w:themeColor="accent1" w:themeTint="99" w:sz="4" w:space="0"/>
        <w:bottom w:val="single" w:color="12A8F1" w:themeColor="accent1" w:themeTint="99" w:sz="4" w:space="0"/>
        <w:right w:val="single" w:color="12A8F1" w:themeColor="accent1" w:themeTint="99" w:sz="4" w:space="0"/>
        <w:insideH w:val="single" w:color="12A8F1" w:themeColor="accent1" w:themeTint="99" w:sz="4" w:space="0"/>
        <w:insideV w:val="single" w:color="12A8F1" w:themeColor="accent1" w:themeTint="99" w:sz="4" w:space="0"/>
      </w:tblBorders>
      <w:tblCellMar>
        <w:top w:w="29" w:type="dxa"/>
        <w:bottom w:w="29" w:type="dxa"/>
      </w:tblCellMar>
    </w:tblPr>
    <w:tblStylePr w:type="firstRow">
      <w:rPr>
        <w:b/>
        <w:bCs/>
        <w:color w:val="FFFFFF" w:themeColor="background1"/>
      </w:rPr>
      <w:tblPr/>
      <w:tcPr>
        <w:tcBorders>
          <w:top w:val="single" w:color="053D58" w:themeColor="accent1" w:sz="4" w:space="0"/>
          <w:left w:val="single" w:color="053D58" w:themeColor="accent1" w:sz="4" w:space="0"/>
          <w:bottom w:val="single" w:color="053D58" w:themeColor="accent1" w:sz="4" w:space="0"/>
          <w:right w:val="single" w:color="053D58" w:themeColor="accent1" w:sz="4" w:space="0"/>
          <w:insideH w:val="nil"/>
          <w:insideV w:val="nil"/>
        </w:tcBorders>
        <w:shd w:val="clear" w:color="auto" w:fill="053D58" w:themeFill="accent1"/>
      </w:tcPr>
    </w:tblStylePr>
    <w:tblStylePr w:type="lastRow">
      <w:rPr>
        <w:b/>
        <w:bCs/>
      </w:rPr>
      <w:tblPr/>
      <w:tcPr>
        <w:tcBorders>
          <w:top w:val="double" w:color="053D58" w:themeColor="accent1" w:sz="4" w:space="0"/>
        </w:tcBorders>
      </w:tcPr>
    </w:tblStylePr>
    <w:tblStylePr w:type="firstCol">
      <w:rPr>
        <w:b/>
        <w:bCs/>
      </w:rPr>
    </w:tblStylePr>
    <w:tblStylePr w:type="lastCol">
      <w:rPr>
        <w:b/>
        <w:bCs/>
      </w:rPr>
    </w:tblStylePr>
    <w:tblStylePr w:type="band1Vert">
      <w:tblPr/>
      <w:tcPr>
        <w:shd w:val="clear" w:color="auto" w:fill="AFE2FA" w:themeFill="accent1" w:themeFillTint="33"/>
      </w:tcPr>
    </w:tblStylePr>
    <w:tblStylePr w:type="band1Horz">
      <w:tblPr/>
      <w:tcPr>
        <w:shd w:val="clear" w:color="auto" w:fill="AFE2FA" w:themeFill="accent1" w:themeFillTint="33"/>
      </w:tcPr>
    </w:tblStyle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rojectScopeTable" w:customStyle="1">
    <w:name w:val="Project Scope Table"/>
    <w:basedOn w:val="TableNormal"/>
    <w:uiPriority w:val="99"/>
    <w:rsid w:val="00C026B2"/>
    <w:pPr>
      <w:spacing w:before="120" w:after="120" w:line="240" w:lineRule="auto"/>
    </w:pPr>
    <w:tblPr>
      <w:tblStyleRowBandSize w:val="1"/>
      <w:tblBorders>
        <w:top w:val="single" w:color="053D58" w:themeColor="accent1" w:sz="4" w:space="0"/>
        <w:left w:val="single" w:color="053D58" w:themeColor="accent1" w:sz="4" w:space="0"/>
        <w:bottom w:val="single" w:color="053D58" w:themeColor="accent1" w:sz="4" w:space="0"/>
        <w:right w:val="single" w:color="053D58" w:themeColor="accent1" w:sz="4" w:space="0"/>
        <w:insideH w:val="single" w:color="053D58" w:themeColor="accent1" w:sz="4" w:space="0"/>
        <w:insideV w:val="single" w:color="053D58" w:themeColor="accent1" w:sz="4" w:space="0"/>
      </w:tblBorders>
      <w:tblCellMar>
        <w:left w:w="144" w:type="dxa"/>
        <w:right w:w="144" w:type="dxa"/>
      </w:tblCellMar>
    </w:tblPr>
    <w:tblStylePr w:type="firstRow">
      <w:pPr>
        <w:keepNext/>
        <w:wordWrap/>
      </w:pPr>
      <w:rPr>
        <w:b/>
      </w:rPr>
      <w:tblPr/>
      <w:tcPr>
        <w:tcBorders>
          <w:top w:val="single" w:color="053D58" w:themeColor="accent1" w:sz="4" w:space="0"/>
          <w:left w:val="single" w:color="053D58" w:themeColor="accent1" w:sz="4" w:space="0"/>
          <w:bottom w:val="single" w:color="053D58" w:themeColor="accent1" w:sz="4" w:space="0"/>
          <w:right w:val="single" w:color="053D58" w:themeColor="accent1" w:sz="4" w:space="0"/>
          <w:insideH w:val="single" w:color="053D58" w:themeColor="accent1" w:sz="4" w:space="0"/>
          <w:insideV w:val="single" w:color="053D58" w:themeColor="accent1" w:sz="4" w:space="0"/>
          <w:tl2br w:val="nil"/>
          <w:tr2bl w:val="nil"/>
        </w:tcBorders>
        <w:shd w:val="clear" w:color="auto" w:fill="99DDEC" w:themeFill="accent3"/>
      </w:tcPr>
    </w:tblStylePr>
    <w:tblStylePr w:type="lastRow">
      <w:rPr>
        <w:b/>
        <w:color w:val="FFFFFF" w:themeColor="background1"/>
      </w:rPr>
      <w:tblPr/>
      <w:tcPr>
        <w:shd w:val="clear" w:color="auto" w:fill="053D58" w:themeFill="accent1"/>
      </w:tcPr>
    </w:tblStylePr>
    <w:tblStylePr w:type="band2Horz">
      <w:tblPr/>
      <w:tcPr>
        <w:tcBorders>
          <w:top w:val="single" w:color="053D58" w:themeColor="accent1" w:sz="4" w:space="0"/>
          <w:left w:val="single" w:color="053D58" w:themeColor="accent1" w:sz="4" w:space="0"/>
          <w:bottom w:val="single" w:color="053D58" w:themeColor="accent1" w:sz="4" w:space="0"/>
          <w:right w:val="single" w:color="053D58" w:themeColor="accent1" w:sz="4" w:space="0"/>
          <w:insideH w:val="single" w:color="053D58" w:themeColor="accent1" w:sz="4" w:space="0"/>
          <w:insideV w:val="single" w:color="053D58" w:themeColor="accent1" w:sz="4" w:space="0"/>
          <w:tl2br w:val="nil"/>
          <w:tr2bl w:val="nil"/>
        </w:tcBorders>
        <w:shd w:val="clear" w:color="auto" w:fill="D0E8EC" w:themeFill="accent5"/>
      </w:tcPr>
    </w:tblStylePr>
  </w:style>
  <w:style w:type="character" w:styleId="Heading4Char" w:customStyle="1">
    <w:name w:val="Heading 4 Char"/>
    <w:basedOn w:val="DefaultParagraphFont"/>
    <w:link w:val="Heading4"/>
    <w:uiPriority w:val="9"/>
    <w:semiHidden/>
    <w:rsid w:val="008D5E06"/>
    <w:rPr>
      <w:rFonts w:asciiTheme="majorHAnsi" w:hAnsiTheme="majorHAnsi" w:eastAsiaTheme="majorEastAsia" w:cstheme="majorBidi"/>
      <w:i/>
      <w:iCs/>
      <w:color w:val="032D41" w:themeColor="accent1" w:themeShade="BF"/>
    </w:rPr>
  </w:style>
  <w:style w:type="character" w:styleId="Heading5Char" w:customStyle="1">
    <w:name w:val="Heading 5 Char"/>
    <w:basedOn w:val="DefaultParagraphFont"/>
    <w:link w:val="Heading5"/>
    <w:uiPriority w:val="9"/>
    <w:semiHidden/>
    <w:rsid w:val="008D5E06"/>
    <w:rPr>
      <w:rFonts w:asciiTheme="majorHAnsi" w:hAnsiTheme="majorHAnsi" w:eastAsiaTheme="majorEastAsia" w:cstheme="majorBidi"/>
      <w:color w:val="032D41" w:themeColor="accent1" w:themeShade="BF"/>
    </w:rPr>
  </w:style>
  <w:style w:type="character" w:styleId="Heading8Char" w:customStyle="1">
    <w:name w:val="Heading 8 Char"/>
    <w:basedOn w:val="DefaultParagraphFont"/>
    <w:link w:val="Heading8"/>
    <w:uiPriority w:val="9"/>
    <w:semiHidden/>
    <w:rsid w:val="008D5E06"/>
    <w:rPr>
      <w:rFonts w:asciiTheme="majorHAnsi" w:hAnsiTheme="majorHAnsi" w:eastAsiaTheme="majorEastAsia" w:cstheme="majorBidi"/>
      <w:color w:val="272727" w:themeColor="text1" w:themeTint="D8"/>
      <w:szCs w:val="21"/>
    </w:rPr>
  </w:style>
  <w:style w:type="character" w:styleId="Heading9Char" w:customStyle="1">
    <w:name w:val="Heading 9 Char"/>
    <w:basedOn w:val="DefaultParagraphFont"/>
    <w:link w:val="Heading9"/>
    <w:uiPriority w:val="9"/>
    <w:semiHidden/>
    <w:rsid w:val="008D5E06"/>
    <w:rPr>
      <w:rFonts w:asciiTheme="majorHAnsi" w:hAnsiTheme="majorHAnsi" w:eastAsiaTheme="majorEastAsia"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032D41"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color="032D41" w:themeColor="accent1" w:themeShade="BF" w:sz="4" w:space="10"/>
        <w:bottom w:val="single" w:color="032D41" w:themeColor="accent1" w:themeShade="BF" w:sz="4" w:space="10"/>
      </w:pBdr>
      <w:spacing w:before="360" w:after="360"/>
      <w:ind w:left="864" w:right="864"/>
      <w:jc w:val="center"/>
    </w:pPr>
    <w:rPr>
      <w:i/>
      <w:iCs/>
      <w:color w:val="032D41" w:themeColor="accent1" w:themeShade="BF"/>
    </w:rPr>
  </w:style>
  <w:style w:type="character" w:styleId="IntenseQuoteChar" w:customStyle="1">
    <w:name w:val="Intense Quote Char"/>
    <w:basedOn w:val="DefaultParagraphFont"/>
    <w:link w:val="IntenseQuote"/>
    <w:uiPriority w:val="30"/>
    <w:semiHidden/>
    <w:rsid w:val="008D5E06"/>
    <w:rPr>
      <w:i/>
      <w:iCs/>
      <w:color w:val="032D41" w:themeColor="accent1" w:themeShade="BF"/>
    </w:rPr>
  </w:style>
  <w:style w:type="character" w:styleId="IntenseReference">
    <w:name w:val="Intense Reference"/>
    <w:basedOn w:val="DefaultParagraphFont"/>
    <w:uiPriority w:val="32"/>
    <w:semiHidden/>
    <w:unhideWhenUsed/>
    <w:qFormat/>
    <w:rsid w:val="008D5E06"/>
    <w:rPr>
      <w:b/>
      <w:bCs/>
      <w:caps w:val="0"/>
      <w:smallCaps/>
      <w:color w:val="032D41" w:themeColor="accent1" w:themeShade="BF"/>
      <w:spacing w:val="5"/>
    </w:rPr>
  </w:style>
  <w:style w:type="paragraph" w:styleId="BlockText">
    <w:name w:val="Block Text"/>
    <w:basedOn w:val="Normal"/>
    <w:uiPriority w:val="99"/>
    <w:semiHidden/>
    <w:unhideWhenUsed/>
    <w:rsid w:val="008D5E06"/>
    <w:pPr>
      <w:pBdr>
        <w:top w:val="single" w:color="032D41" w:themeColor="accent1" w:themeShade="BF" w:sz="2" w:space="10"/>
        <w:left w:val="single" w:color="032D41" w:themeColor="accent1" w:themeShade="BF" w:sz="2" w:space="10"/>
        <w:bottom w:val="single" w:color="032D41" w:themeColor="accent1" w:themeShade="BF" w:sz="2" w:space="10"/>
        <w:right w:val="single" w:color="032D41" w:themeColor="accent1" w:themeShade="BF" w:sz="2" w:space="10"/>
      </w:pBdr>
      <w:ind w:left="1152" w:right="1152"/>
    </w:pPr>
    <w:rPr>
      <w:rFonts w:eastAsiaTheme="minorEastAsia"/>
      <w:i/>
      <w:iCs/>
      <w:color w:val="032D41" w:themeColor="accent1" w:themeShade="BF"/>
    </w:rPr>
  </w:style>
  <w:style w:type="character" w:styleId="Hyperlink">
    <w:name w:val="Hyperlink"/>
    <w:basedOn w:val="DefaultParagraphFont"/>
    <w:uiPriority w:val="99"/>
    <w:semiHidden/>
    <w:unhideWhenUsed/>
    <w:rsid w:val="008D5E06"/>
    <w:rPr>
      <w:color w:val="5F97AC" w:themeColor="accent6" w:themeShade="BF"/>
      <w:u w:val="single"/>
    </w:rPr>
  </w:style>
  <w:style w:type="character" w:styleId="UnresolvedMention1" w:customStyle="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semiHidden/>
    <w:rsid w:val="00F16B15"/>
    <w:pPr>
      <w:numPr>
        <w:numId w:val="15"/>
      </w:numPr>
      <w:spacing w:after="60"/>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fo" w:customStyle="1">
    <w:name w:val="Info"/>
    <w:basedOn w:val="Normal"/>
    <w:semiHidden/>
    <w:qFormat/>
    <w:rsid w:val="009C0227"/>
    <w:pPr>
      <w:keepNext/>
      <w:spacing w:before="120" w:after="120" w:line="240" w:lineRule="auto"/>
    </w:pPr>
  </w:style>
  <w:style w:type="character" w:styleId="Emphasis">
    <w:name w:val="Emphasis"/>
    <w:uiPriority w:val="20"/>
    <w:semiHidden/>
    <w:qFormat/>
    <w:rsid w:val="00046997"/>
    <w:rPr>
      <w:rFonts w:asciiTheme="minorHAnsi" w:hAnsiTheme="minorHAnsi"/>
      <w:b/>
      <w:i w:val="0"/>
      <w:iCs/>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906243">
      <w:bodyDiv w:val="1"/>
      <w:marLeft w:val="0"/>
      <w:marRight w:val="0"/>
      <w:marTop w:val="0"/>
      <w:marBottom w:val="0"/>
      <w:divBdr>
        <w:top w:val="none" w:sz="0" w:space="0" w:color="auto"/>
        <w:left w:val="none" w:sz="0" w:space="0" w:color="auto"/>
        <w:bottom w:val="none" w:sz="0" w:space="0" w:color="auto"/>
        <w:right w:val="none" w:sz="0" w:space="0" w:color="auto"/>
      </w:divBdr>
    </w:div>
    <w:div w:id="90402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64314a795cb74bd6"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hnanGowri\AppData\Local\Microsoft\Office\16.0\DTS\en-GB%7bA1853F0B-9BF9-4D7B-8710-A6D939A2F522%7d\%7b9F4A7DE7-2849-46B6-A124-4CB1E5336C16%7dTF4ef8e72c-1067-4295-ad89-c8a0b6e589af055bdd5c_win32-1a81754edd0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5A63DB985F4443BEE21D6E2863A903"/>
        <w:category>
          <w:name w:val="General"/>
          <w:gallery w:val="placeholder"/>
        </w:category>
        <w:types>
          <w:type w:val="bbPlcHdr"/>
        </w:types>
        <w:behaviors>
          <w:behavior w:val="content"/>
        </w:behaviors>
        <w:guid w:val="{ADF1EB25-AA4A-409B-8783-FA6C8BBB4C34}"/>
      </w:docPartPr>
      <w:docPartBody>
        <w:p w:rsidR="00000000" w:rsidP="00AA4BE3" w:rsidRDefault="00AA4BE3">
          <w:pPr>
            <w:pStyle w:val="A85A63DB985F4443BEE21D6E2863A90325"/>
          </w:pPr>
          <w:r>
            <w:rPr>
              <w:rStyle w:val="PlaceholderText"/>
            </w:rPr>
            <w:t>[</w:t>
          </w:r>
          <w:r w:rsidRPr="00374E05">
            <w:rPr>
              <w:rStyle w:val="PlaceholderText"/>
            </w:rPr>
            <w:t xml:space="preserve">Click or tap here to enter </w:t>
          </w:r>
          <w:r>
            <w:rPr>
              <w:rStyle w:val="PlaceholderText"/>
            </w:rPr>
            <w:t>Name]</w:t>
          </w:r>
        </w:p>
      </w:docPartBody>
    </w:docPart>
    <w:docPart>
      <w:docPartPr>
        <w:name w:val="07F7F342293241878FF0AF5A733D20FA"/>
        <w:category>
          <w:name w:val="General"/>
          <w:gallery w:val="placeholder"/>
        </w:category>
        <w:types>
          <w:type w:val="bbPlcHdr"/>
        </w:types>
        <w:behaviors>
          <w:behavior w:val="content"/>
        </w:behaviors>
        <w:guid w:val="{E9201740-BD11-4F8F-A8BD-A64D855D5186}"/>
      </w:docPartPr>
      <w:docPartBody>
        <w:p w:rsidR="00000000" w:rsidP="00AA4BE3" w:rsidRDefault="00AA4BE3">
          <w:pPr>
            <w:pStyle w:val="07F7F342293241878FF0AF5A733D20FA22"/>
          </w:pPr>
          <w:r w:rsidRPr="00782868">
            <w:rPr>
              <w:color w:val="808080"/>
            </w:rPr>
            <w:t>Provide a concise, descriptive title for the proposed enhancement</w:t>
          </w:r>
          <w:r w:rsidRPr="00374E05">
            <w:rPr>
              <w:rStyle w:val="PlaceholderText"/>
            </w:rPr>
            <w:t>.</w:t>
          </w:r>
        </w:p>
      </w:docPartBody>
    </w:docPart>
    <w:docPart>
      <w:docPartPr>
        <w:name w:val="804EFFC1696248E4B12DDBAB899CF04E"/>
        <w:category>
          <w:name w:val="General"/>
          <w:gallery w:val="placeholder"/>
        </w:category>
        <w:types>
          <w:type w:val="bbPlcHdr"/>
        </w:types>
        <w:behaviors>
          <w:behavior w:val="content"/>
        </w:behaviors>
        <w:guid w:val="{C3362F61-6FFF-44E1-BF65-56568AE4F27B}"/>
      </w:docPartPr>
      <w:docPartBody>
        <w:p w:rsidR="00000000" w:rsidP="00AA4BE3" w:rsidRDefault="00AA4BE3">
          <w:pPr>
            <w:pStyle w:val="804EFFC1696248E4B12DDBAB899CF04E21"/>
          </w:pPr>
          <w:r>
            <w:rPr>
              <w:rStyle w:val="PlaceholderText"/>
            </w:rPr>
            <w:t>[Organization]</w:t>
          </w:r>
        </w:p>
      </w:docPartBody>
    </w:docPart>
    <w:docPart>
      <w:docPartPr>
        <w:name w:val="25E0F82C1D7643E1992EBEDB5C3F838B"/>
        <w:category>
          <w:name w:val="General"/>
          <w:gallery w:val="placeholder"/>
        </w:category>
        <w:types>
          <w:type w:val="bbPlcHdr"/>
        </w:types>
        <w:behaviors>
          <w:behavior w:val="content"/>
        </w:behaviors>
        <w:guid w:val="{01E81B58-6970-415C-A801-0FF1F42F5F74}"/>
      </w:docPartPr>
      <w:docPartBody>
        <w:p w:rsidR="00000000" w:rsidP="00AA4BE3" w:rsidRDefault="00AA4BE3">
          <w:pPr>
            <w:pStyle w:val="25E0F82C1D7643E1992EBEDB5C3F838B17"/>
          </w:pPr>
          <w:r>
            <w:rPr>
              <w:rStyle w:val="PlaceholderText"/>
            </w:rPr>
            <w:t>[E</w:t>
          </w:r>
          <w:r w:rsidRPr="00F12224">
            <w:rPr>
              <w:rStyle w:val="PlaceholderText"/>
            </w:rPr>
            <w:t>mail Address</w:t>
          </w:r>
          <w:r>
            <w:rPr>
              <w:rStyle w:val="PlaceholderText"/>
            </w:rPr>
            <w:t>]</w:t>
          </w:r>
        </w:p>
      </w:docPartBody>
    </w:docPart>
    <w:docPart>
      <w:docPartPr>
        <w:name w:val="1A66DDA630D84A15B7428F47308FB073"/>
        <w:category>
          <w:name w:val="General"/>
          <w:gallery w:val="placeholder"/>
        </w:category>
        <w:types>
          <w:type w:val="bbPlcHdr"/>
        </w:types>
        <w:behaviors>
          <w:behavior w:val="content"/>
        </w:behaviors>
        <w:guid w:val="{B488954D-33C4-4B90-ADCC-7131339A69B3}"/>
      </w:docPartPr>
      <w:docPartBody>
        <w:p w:rsidR="00000000" w:rsidP="00AA4BE3" w:rsidRDefault="00AA4BE3">
          <w:pPr>
            <w:pStyle w:val="1A66DDA630D84A15B7428F47308FB07317"/>
          </w:pPr>
          <w:r w:rsidRPr="00374E05">
            <w:rPr>
              <w:rStyle w:val="PlaceholderText"/>
            </w:rPr>
            <w:t xml:space="preserve"> </w:t>
          </w:r>
          <w:r>
            <w:rPr>
              <w:rStyle w:val="PlaceholderText"/>
            </w:rPr>
            <w:t>[</w:t>
          </w:r>
          <w:r w:rsidRPr="00F12224">
            <w:rPr>
              <w:rStyle w:val="PlaceholderText"/>
            </w:rPr>
            <w:t>Phone Number (optional)</w:t>
          </w:r>
          <w:r>
            <w:rPr>
              <w:rStyle w:val="PlaceholderText"/>
            </w:rPr>
            <w:t>]</w:t>
          </w:r>
        </w:p>
      </w:docPartBody>
    </w:docPart>
    <w:docPart>
      <w:docPartPr>
        <w:name w:val="84E3A679D755482ABA7EB4ADEE66C295"/>
        <w:category>
          <w:name w:val="General"/>
          <w:gallery w:val="placeholder"/>
        </w:category>
        <w:types>
          <w:type w:val="bbPlcHdr"/>
        </w:types>
        <w:behaviors>
          <w:behavior w:val="content"/>
        </w:behaviors>
        <w:guid w:val="{9CD5135E-13B7-4366-80FC-7050869B5C05}"/>
      </w:docPartPr>
      <w:docPartBody>
        <w:p w:rsidR="00000000" w:rsidP="00AA4BE3" w:rsidRDefault="00AA4BE3">
          <w:pPr>
            <w:pStyle w:val="84E3A679D755482ABA7EB4ADEE66C29517"/>
          </w:pPr>
          <w:r w:rsidRPr="00F12224">
            <w:rPr>
              <w:rStyle w:val="PlaceholderText"/>
            </w:rPr>
            <w:t>MM/DD/YYYY</w:t>
          </w:r>
          <w:r w:rsidRPr="00374E05">
            <w:rPr>
              <w:rStyle w:val="PlaceholderText"/>
            </w:rPr>
            <w:t>.</w:t>
          </w:r>
        </w:p>
      </w:docPartBody>
    </w:docPart>
    <w:docPart>
      <w:docPartPr>
        <w:name w:val="542F6203E5A64839968B7F2E89F24FFA"/>
        <w:category>
          <w:name w:val="General"/>
          <w:gallery w:val="placeholder"/>
        </w:category>
        <w:types>
          <w:type w:val="bbPlcHdr"/>
        </w:types>
        <w:behaviors>
          <w:behavior w:val="content"/>
        </w:behaviors>
        <w:guid w:val="{DBBDEFF3-B010-4F90-9B39-89557C8148B4}"/>
      </w:docPartPr>
      <w:docPartBody>
        <w:p w:rsidR="00000000" w:rsidP="00AA4BE3" w:rsidRDefault="00AA4BE3">
          <w:pPr>
            <w:pStyle w:val="542F6203E5A64839968B7F2E89F24FFA16"/>
          </w:pPr>
          <w:r w:rsidRPr="00235174">
            <w:rPr>
              <w:rStyle w:val="PlaceholderText"/>
            </w:rPr>
            <w:t>[Describe what CBECC currently cannot do, what is incorrect, or what is missing. Explain why this matters for Title 24 compliance or building energy modeling Also include the building technology, system type, or measure that this enhancement would support.]</w:t>
          </w:r>
        </w:p>
      </w:docPartBody>
    </w:docPart>
    <w:docPart>
      <w:docPartPr>
        <w:name w:val="96D79D4D7E194FE9863CA0AE48442EA0"/>
        <w:category>
          <w:name w:val="General"/>
          <w:gallery w:val="placeholder"/>
        </w:category>
        <w:types>
          <w:type w:val="bbPlcHdr"/>
        </w:types>
        <w:behaviors>
          <w:behavior w:val="content"/>
        </w:behaviors>
        <w:guid w:val="{E2A5E6F4-F1B0-4297-A684-C5BB737BBAE0}"/>
      </w:docPartPr>
      <w:docPartBody>
        <w:p w:rsidR="00000000" w:rsidP="00AA4BE3" w:rsidRDefault="00AA4BE3">
          <w:pPr>
            <w:pStyle w:val="96D79D4D7E194FE9863CA0AE48442EA010"/>
          </w:pPr>
          <w:r>
            <w:rPr>
              <w:rStyle w:val="PlaceholderText"/>
            </w:rPr>
            <w:t>[Briefly de</w:t>
          </w:r>
          <w:r w:rsidRPr="001E2B19">
            <w:rPr>
              <w:rStyle w:val="PlaceholderText"/>
            </w:rPr>
            <w:t xml:space="preserve">scribe </w:t>
          </w:r>
          <w:r>
            <w:rPr>
              <w:rStyle w:val="PlaceholderText"/>
            </w:rPr>
            <w:t>the technical background and basis for the proposed enhancement</w:t>
          </w:r>
          <w:r w:rsidRPr="001E2B19">
            <w:rPr>
              <w:rStyle w:val="PlaceholderText"/>
            </w:rPr>
            <w:t>. Be as specific as possible while recognizing that detailed algorithms</w:t>
          </w:r>
          <w:r>
            <w:rPr>
              <w:rStyle w:val="PlaceholderText"/>
            </w:rPr>
            <w:t>, simulation engine changes</w:t>
          </w:r>
          <w:r w:rsidRPr="001E2B19">
            <w:rPr>
              <w:rStyle w:val="PlaceholderText"/>
            </w:rPr>
            <w:t xml:space="preserve"> and </w:t>
          </w:r>
          <w:r>
            <w:rPr>
              <w:rStyle w:val="PlaceholderText"/>
            </w:rPr>
            <w:t xml:space="preserve">software </w:t>
          </w:r>
          <w:r w:rsidRPr="001E2B19">
            <w:rPr>
              <w:rStyle w:val="PlaceholderText"/>
            </w:rPr>
            <w:t>inputs will be developed later if the enhancement is prioritized.</w:t>
          </w:r>
          <w:r>
            <w:rPr>
              <w:rStyle w:val="PlaceholderText"/>
            </w:rPr>
            <w:t>]</w:t>
          </w:r>
        </w:p>
      </w:docPartBody>
    </w:docPart>
    <w:docPart>
      <w:docPartPr>
        <w:name w:val="2A8EFA54FABE421DBF07B90B7C59FBCC"/>
        <w:category>
          <w:name w:val="General"/>
          <w:gallery w:val="placeholder"/>
        </w:category>
        <w:types>
          <w:type w:val="bbPlcHdr"/>
        </w:types>
        <w:behaviors>
          <w:behavior w:val="content"/>
        </w:behaviors>
        <w:guid w:val="{07DB22E0-8A54-4B70-8EC4-D4CECC816504}"/>
      </w:docPartPr>
      <w:docPartBody>
        <w:p w:rsidR="00000000" w:rsidP="00AA4BE3" w:rsidRDefault="00AA4BE3">
          <w:pPr>
            <w:pStyle w:val="2A8EFA54FABE421DBF07B90B7C59FBCC10"/>
          </w:pPr>
          <w:r w:rsidRPr="00235174">
            <w:rPr>
              <w:rStyle w:val="PlaceholderText"/>
            </w:rPr>
            <w:t>[</w:t>
          </w:r>
          <w:r>
            <w:rPr>
              <w:rStyle w:val="PlaceholderText"/>
            </w:rPr>
            <w:t>Include energy savings potential, any known demand for this enhancement from stakeholders or additional information in support of the proposed enhancement</w:t>
          </w:r>
          <w:r w:rsidRPr="00235174">
            <w:rPr>
              <w:rStyle w:val="PlaceholderText"/>
            </w:rPr>
            <w:t>.]</w:t>
          </w:r>
        </w:p>
      </w:docPartBody>
    </w:docPart>
    <w:docPart>
      <w:docPartPr>
        <w:name w:val="7F6CE045F8E9497F928C04E97D8B657F"/>
        <w:category>
          <w:name w:val="General"/>
          <w:gallery w:val="placeholder"/>
        </w:category>
        <w:types>
          <w:type w:val="bbPlcHdr"/>
        </w:types>
        <w:behaviors>
          <w:behavior w:val="content"/>
        </w:behaviors>
        <w:guid w:val="{B8880D77-9261-465E-8FA6-AE625BEC2325}"/>
      </w:docPartPr>
      <w:docPartBody>
        <w:p w:rsidR="00000000" w:rsidP="00AA4BE3" w:rsidRDefault="00AA4BE3">
          <w:pPr>
            <w:pStyle w:val="7F6CE045F8E9497F928C04E97D8B657F10"/>
          </w:pPr>
          <w:r w:rsidRPr="00235174">
            <w:rPr>
              <w:rStyle w:val="PlaceholderText"/>
            </w:rPr>
            <w:t>[</w:t>
          </w:r>
          <w:r>
            <w:rPr>
              <w:rStyle w:val="PlaceholderText"/>
            </w:rPr>
            <w:t>Briefly summarize</w:t>
          </w:r>
          <w:r w:rsidRPr="00755165">
            <w:rPr>
              <w:rStyle w:val="PlaceholderText"/>
            </w:rPr>
            <w:t xml:space="preserve"> </w:t>
          </w:r>
          <w:r>
            <w:rPr>
              <w:rStyle w:val="PlaceholderText"/>
            </w:rPr>
            <w:t xml:space="preserve">the </w:t>
          </w:r>
          <w:r w:rsidRPr="00755165">
            <w:rPr>
              <w:rStyle w:val="PlaceholderText"/>
            </w:rPr>
            <w:t>workplan, estimated time and budget requirements if the enhancement proposal is prioritized for technical specification development</w:t>
          </w:r>
          <w:r w:rsidRPr="00235174">
            <w:rPr>
              <w:rStyle w:val="PlaceholderText"/>
            </w:rPr>
            <w:t>.]</w:t>
          </w:r>
          <w:r>
            <w:rPr>
              <w:rStyle w:val="PlaceholderText"/>
            </w:rPr>
            <w:br/>
          </w:r>
        </w:p>
      </w:docPartBody>
    </w:docPart>
    <w:docPart>
      <w:docPartPr>
        <w:name w:val="E95C2F40F0B640C2BF098B20C9D252F7"/>
        <w:category>
          <w:name w:val="General"/>
          <w:gallery w:val="placeholder"/>
        </w:category>
        <w:types>
          <w:type w:val="bbPlcHdr"/>
        </w:types>
        <w:behaviors>
          <w:behavior w:val="content"/>
        </w:behaviors>
        <w:guid w:val="{C211BD2A-19F0-4192-AD80-CE71B62B08E8}"/>
      </w:docPartPr>
      <w:docPartBody>
        <w:p w:rsidR="00000000" w:rsidP="00AA4BE3" w:rsidRDefault="00AA4BE3">
          <w:pPr>
            <w:pStyle w:val="E95C2F40F0B640C2BF098B20C9D252F7"/>
          </w:pPr>
          <w:r w:rsidRPr="00374E05">
            <w:rPr>
              <w:rStyle w:val="PlaceholderText"/>
            </w:rPr>
            <w:t>Click or tap here to enter text.</w:t>
          </w:r>
        </w:p>
      </w:docPartBody>
    </w:docPart>
    <w:docPart>
      <w:docPartPr>
        <w:name w:val="DAAE3A4B644A4EA3AC2E6BA7EF59D005"/>
        <w:category>
          <w:name w:val="General"/>
          <w:gallery w:val="placeholder"/>
        </w:category>
        <w:types>
          <w:type w:val="bbPlcHdr"/>
        </w:types>
        <w:behaviors>
          <w:behavior w:val="content"/>
        </w:behaviors>
        <w:guid w:val="{DD51707B-5C98-4D8A-9D51-8265CC17FE39}"/>
      </w:docPartPr>
      <w:docPartBody>
        <w:p w:rsidR="00000000" w:rsidP="00AA4BE3" w:rsidRDefault="00AA4BE3">
          <w:pPr>
            <w:pStyle w:val="DAAE3A4B644A4EA3AC2E6BA7EF59D005"/>
          </w:pPr>
          <w:r>
            <w:t>[Briefly explain your selection including the building type (Residential/Nonresidential/Multi-family) or covered process</w:t>
          </w:r>
          <w:r>
            <w:t xml:space="preserve"> impacted</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Times New Roman (Heading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E3"/>
    <w:rsid w:val="007F73CB"/>
    <w:rsid w:val="00AA4BE3"/>
    <w:rsid w:val="00FA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4BE3"/>
    <w:rPr>
      <w:color w:val="808080"/>
    </w:rPr>
  </w:style>
  <w:style w:type="paragraph" w:customStyle="1" w:styleId="7035BD3896044DACB8AE7EF267FEF729">
    <w:name w:val="7035BD3896044DACB8AE7EF267FEF729"/>
    <w:rsid w:val="00AA4BE3"/>
  </w:style>
  <w:style w:type="paragraph" w:customStyle="1" w:styleId="A85A63DB985F4443BEE21D6E2863A903">
    <w:name w:val="A85A63DB985F4443BEE21D6E2863A90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1">
    <w:name w:val="A85A63DB985F4443BEE21D6E2863A903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2">
    <w:name w:val="A85A63DB985F4443BEE21D6E2863A903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636BAA2B45A14027B708A76F029F2BD1">
    <w:name w:val="636BAA2B45A14027B708A76F029F2BD1"/>
    <w:rsid w:val="00AA4BE3"/>
  </w:style>
  <w:style w:type="paragraph" w:customStyle="1" w:styleId="A85A63DB985F4443BEE21D6E2863A9033">
    <w:name w:val="A85A63DB985F4443BEE21D6E2863A903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
    <w:name w:val="07F7F342293241878FF0AF5A733D20FA"/>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4">
    <w:name w:val="A85A63DB985F4443BEE21D6E2863A903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
    <w:name w:val="804EFFC1696248E4B12DDBAB899CF04E"/>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
    <w:name w:val="07F7F342293241878FF0AF5A733D20FA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5">
    <w:name w:val="A85A63DB985F4443BEE21D6E2863A903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
    <w:name w:val="804EFFC1696248E4B12DDBAB899CF04E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2">
    <w:name w:val="07F7F342293241878FF0AF5A733D20FA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6">
    <w:name w:val="A85A63DB985F4443BEE21D6E2863A903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2">
    <w:name w:val="804EFFC1696248E4B12DDBAB899CF04E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3">
    <w:name w:val="07F7F342293241878FF0AF5A733D20FA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7">
    <w:name w:val="A85A63DB985F4443BEE21D6E2863A903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3">
    <w:name w:val="804EFFC1696248E4B12DDBAB899CF04E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4">
    <w:name w:val="07F7F342293241878FF0AF5A733D20FA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8">
    <w:name w:val="A85A63DB985F4443BEE21D6E2863A903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4">
    <w:name w:val="804EFFC1696248E4B12DDBAB899CF04E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
    <w:name w:val="25E0F82C1D7643E1992EBEDB5C3F838B"/>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
    <w:name w:val="1A66DDA630D84A15B7428F47308FB07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
    <w:name w:val="84E3A679D755482ABA7EB4ADEE66C29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5">
    <w:name w:val="07F7F342293241878FF0AF5A733D20FA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9">
    <w:name w:val="A85A63DB985F4443BEE21D6E2863A903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5">
    <w:name w:val="804EFFC1696248E4B12DDBAB899CF04E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
    <w:name w:val="25E0F82C1D7643E1992EBEDB5C3F838B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
    <w:name w:val="1A66DDA630D84A15B7428F47308FB073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
    <w:name w:val="84E3A679D755482ABA7EB4ADEE66C295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6">
    <w:name w:val="07F7F342293241878FF0AF5A733D20FA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
    <w:name w:val="542F6203E5A64839968B7F2E89F24FFA"/>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B0745EA80FA4E10A75D78AFAE2D352A">
    <w:name w:val="AB0745EA80FA4E10A75D78AFAE2D352A"/>
    <w:rsid w:val="00AA4BE3"/>
  </w:style>
  <w:style w:type="paragraph" w:customStyle="1" w:styleId="A85A63DB985F4443BEE21D6E2863A90310">
    <w:name w:val="A85A63DB985F4443BEE21D6E2863A903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6">
    <w:name w:val="804EFFC1696248E4B12DDBAB899CF04E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2">
    <w:name w:val="25E0F82C1D7643E1992EBEDB5C3F838B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2">
    <w:name w:val="1A66DDA630D84A15B7428F47308FB073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2">
    <w:name w:val="84E3A679D755482ABA7EB4ADEE66C295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7">
    <w:name w:val="07F7F342293241878FF0AF5A733D20FA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1">
    <w:name w:val="542F6203E5A64839968B7F2E89F24FFA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B0745EA80FA4E10A75D78AFAE2D352A1">
    <w:name w:val="AB0745EA80FA4E10A75D78AFAE2D352A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11">
    <w:name w:val="A85A63DB985F4443BEE21D6E2863A9031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7">
    <w:name w:val="804EFFC1696248E4B12DDBAB899CF04E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3">
    <w:name w:val="25E0F82C1D7643E1992EBEDB5C3F838B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3">
    <w:name w:val="1A66DDA630D84A15B7428F47308FB073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3">
    <w:name w:val="84E3A679D755482ABA7EB4ADEE66C295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8">
    <w:name w:val="07F7F342293241878FF0AF5A733D20FA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2">
    <w:name w:val="542F6203E5A64839968B7F2E89F24FFA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B0745EA80FA4E10A75D78AFAE2D352A2">
    <w:name w:val="AB0745EA80FA4E10A75D78AFAE2D352A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12">
    <w:name w:val="A85A63DB985F4443BEE21D6E2863A9031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8">
    <w:name w:val="804EFFC1696248E4B12DDBAB899CF04E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4">
    <w:name w:val="25E0F82C1D7643E1992EBEDB5C3F838B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4">
    <w:name w:val="1A66DDA630D84A15B7428F47308FB073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4">
    <w:name w:val="84E3A679D755482ABA7EB4ADEE66C295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9">
    <w:name w:val="07F7F342293241878FF0AF5A733D20FA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3">
    <w:name w:val="542F6203E5A64839968B7F2E89F24FFA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B0745EA80FA4E10A75D78AFAE2D352A3">
    <w:name w:val="AB0745EA80FA4E10A75D78AFAE2D352A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13">
    <w:name w:val="A85A63DB985F4443BEE21D6E2863A9031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9">
    <w:name w:val="804EFFC1696248E4B12DDBAB899CF04E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5">
    <w:name w:val="25E0F82C1D7643E1992EBEDB5C3F838B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5">
    <w:name w:val="1A66DDA630D84A15B7428F47308FB073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5">
    <w:name w:val="84E3A679D755482ABA7EB4ADEE66C295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0">
    <w:name w:val="07F7F342293241878FF0AF5A733D20FA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4">
    <w:name w:val="542F6203E5A64839968B7F2E89F24FFA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B0745EA80FA4E10A75D78AFAE2D352A4">
    <w:name w:val="AB0745EA80FA4E10A75D78AFAE2D352A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14">
    <w:name w:val="A85A63DB985F4443BEE21D6E2863A9031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0">
    <w:name w:val="804EFFC1696248E4B12DDBAB899CF04E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6">
    <w:name w:val="25E0F82C1D7643E1992EBEDB5C3F838B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6">
    <w:name w:val="1A66DDA630D84A15B7428F47308FB073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6">
    <w:name w:val="84E3A679D755482ABA7EB4ADEE66C295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1">
    <w:name w:val="07F7F342293241878FF0AF5A733D20FA1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5">
    <w:name w:val="542F6203E5A64839968B7F2E89F24FFA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B0745EA80FA4E10A75D78AFAE2D352A5">
    <w:name w:val="AB0745EA80FA4E10A75D78AFAE2D352A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15">
    <w:name w:val="A85A63DB985F4443BEE21D6E2863A9031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1">
    <w:name w:val="804EFFC1696248E4B12DDBAB899CF04E1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7">
    <w:name w:val="25E0F82C1D7643E1992EBEDB5C3F838B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7">
    <w:name w:val="1A66DDA630D84A15B7428F47308FB073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7">
    <w:name w:val="84E3A679D755482ABA7EB4ADEE66C295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2">
    <w:name w:val="07F7F342293241878FF0AF5A733D20FA1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6">
    <w:name w:val="542F6203E5A64839968B7F2E89F24FFA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E4A5867A64C34C299E8972FBF9DD1885">
    <w:name w:val="E4A5867A64C34C299E8972FBF9DD1885"/>
    <w:rsid w:val="00AA4BE3"/>
  </w:style>
  <w:style w:type="paragraph" w:customStyle="1" w:styleId="96D79D4D7E194FE9863CA0AE48442EA0">
    <w:name w:val="96D79D4D7E194FE9863CA0AE48442EA0"/>
    <w:rsid w:val="00AA4BE3"/>
  </w:style>
  <w:style w:type="paragraph" w:customStyle="1" w:styleId="63CA61A654084F809D7B4407202AAC77">
    <w:name w:val="63CA61A654084F809D7B4407202AAC77"/>
    <w:rsid w:val="00AA4BE3"/>
  </w:style>
  <w:style w:type="paragraph" w:customStyle="1" w:styleId="2A8EFA54FABE421DBF07B90B7C59FBCC">
    <w:name w:val="2A8EFA54FABE421DBF07B90B7C59FBCC"/>
    <w:rsid w:val="00AA4BE3"/>
  </w:style>
  <w:style w:type="paragraph" w:customStyle="1" w:styleId="7F6CE045F8E9497F928C04E97D8B657F">
    <w:name w:val="7F6CE045F8E9497F928C04E97D8B657F"/>
    <w:rsid w:val="00AA4BE3"/>
  </w:style>
  <w:style w:type="paragraph" w:customStyle="1" w:styleId="A85A63DB985F4443BEE21D6E2863A90316">
    <w:name w:val="A85A63DB985F4443BEE21D6E2863A9031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2">
    <w:name w:val="804EFFC1696248E4B12DDBAB899CF04E1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8">
    <w:name w:val="25E0F82C1D7643E1992EBEDB5C3F838B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8">
    <w:name w:val="1A66DDA630D84A15B7428F47308FB073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8">
    <w:name w:val="84E3A679D755482ABA7EB4ADEE66C295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3">
    <w:name w:val="07F7F342293241878FF0AF5A733D20FA1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7">
    <w:name w:val="542F6203E5A64839968B7F2E89F24FFA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1">
    <w:name w:val="96D79D4D7E194FE9863CA0AE48442EA0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1">
    <w:name w:val="7F6CE045F8E9497F928C04E97D8B657F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1">
    <w:name w:val="2A8EFA54FABE421DBF07B90B7C59FBCC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17">
    <w:name w:val="A85A63DB985F4443BEE21D6E2863A9031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3">
    <w:name w:val="804EFFC1696248E4B12DDBAB899CF04E1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9">
    <w:name w:val="25E0F82C1D7643E1992EBEDB5C3F838B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9">
    <w:name w:val="1A66DDA630D84A15B7428F47308FB073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9">
    <w:name w:val="84E3A679D755482ABA7EB4ADEE66C295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4">
    <w:name w:val="07F7F342293241878FF0AF5A733D20FA1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8">
    <w:name w:val="542F6203E5A64839968B7F2E89F24FFA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2">
    <w:name w:val="96D79D4D7E194FE9863CA0AE48442EA0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2">
    <w:name w:val="7F6CE045F8E9497F928C04E97D8B657F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2">
    <w:name w:val="2A8EFA54FABE421DBF07B90B7C59FBCC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E95C2F40F0B640C2BF098B20C9D252F7">
    <w:name w:val="E95C2F40F0B640C2BF098B20C9D252F7"/>
    <w:rsid w:val="00AA4BE3"/>
  </w:style>
  <w:style w:type="paragraph" w:customStyle="1" w:styleId="DAAE3A4B644A4EA3AC2E6BA7EF59D005">
    <w:name w:val="DAAE3A4B644A4EA3AC2E6BA7EF59D005"/>
    <w:rsid w:val="00AA4BE3"/>
  </w:style>
  <w:style w:type="paragraph" w:customStyle="1" w:styleId="A85A63DB985F4443BEE21D6E2863A90318">
    <w:name w:val="A85A63DB985F4443BEE21D6E2863A9031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4">
    <w:name w:val="804EFFC1696248E4B12DDBAB899CF04E1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0">
    <w:name w:val="25E0F82C1D7643E1992EBEDB5C3F838B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0">
    <w:name w:val="1A66DDA630D84A15B7428F47308FB073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0">
    <w:name w:val="84E3A679D755482ABA7EB4ADEE66C295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5">
    <w:name w:val="07F7F342293241878FF0AF5A733D20FA1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9">
    <w:name w:val="542F6203E5A64839968B7F2E89F24FFA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3">
    <w:name w:val="96D79D4D7E194FE9863CA0AE48442EA0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3">
    <w:name w:val="7F6CE045F8E9497F928C04E97D8B657F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3">
    <w:name w:val="2A8EFA54FABE421DBF07B90B7C59FBCC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19">
    <w:name w:val="A85A63DB985F4443BEE21D6E2863A9031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5">
    <w:name w:val="804EFFC1696248E4B12DDBAB899CF04E1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1">
    <w:name w:val="25E0F82C1D7643E1992EBEDB5C3F838B1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1">
    <w:name w:val="1A66DDA630D84A15B7428F47308FB0731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1">
    <w:name w:val="84E3A679D755482ABA7EB4ADEE66C2951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6">
    <w:name w:val="07F7F342293241878FF0AF5A733D20FA1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10">
    <w:name w:val="542F6203E5A64839968B7F2E89F24FFA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4">
    <w:name w:val="96D79D4D7E194FE9863CA0AE48442EA0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4">
    <w:name w:val="7F6CE045F8E9497F928C04E97D8B657F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4">
    <w:name w:val="2A8EFA54FABE421DBF07B90B7C59FBCC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20">
    <w:name w:val="A85A63DB985F4443BEE21D6E2863A9032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6">
    <w:name w:val="804EFFC1696248E4B12DDBAB899CF04E1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2">
    <w:name w:val="25E0F82C1D7643E1992EBEDB5C3F838B1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2">
    <w:name w:val="1A66DDA630D84A15B7428F47308FB0731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2">
    <w:name w:val="84E3A679D755482ABA7EB4ADEE66C2951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7">
    <w:name w:val="07F7F342293241878FF0AF5A733D20FA1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11">
    <w:name w:val="542F6203E5A64839968B7F2E89F24FFA1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5">
    <w:name w:val="96D79D4D7E194FE9863CA0AE48442EA0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5">
    <w:name w:val="7F6CE045F8E9497F928C04E97D8B657F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5">
    <w:name w:val="2A8EFA54FABE421DBF07B90B7C59FBCC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21">
    <w:name w:val="A85A63DB985F4443BEE21D6E2863A9032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7">
    <w:name w:val="804EFFC1696248E4B12DDBAB899CF04E1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3">
    <w:name w:val="25E0F82C1D7643E1992EBEDB5C3F838B1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3">
    <w:name w:val="1A66DDA630D84A15B7428F47308FB0731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3">
    <w:name w:val="84E3A679D755482ABA7EB4ADEE66C2951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8">
    <w:name w:val="07F7F342293241878FF0AF5A733D20FA1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12">
    <w:name w:val="542F6203E5A64839968B7F2E89F24FFA1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6">
    <w:name w:val="96D79D4D7E194FE9863CA0AE48442EA0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6">
    <w:name w:val="7F6CE045F8E9497F928C04E97D8B657F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6">
    <w:name w:val="2A8EFA54FABE421DBF07B90B7C59FBCC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22">
    <w:name w:val="A85A63DB985F4443BEE21D6E2863A9032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8">
    <w:name w:val="804EFFC1696248E4B12DDBAB899CF04E1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4">
    <w:name w:val="25E0F82C1D7643E1992EBEDB5C3F838B1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4">
    <w:name w:val="1A66DDA630D84A15B7428F47308FB0731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4">
    <w:name w:val="84E3A679D755482ABA7EB4ADEE66C2951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19">
    <w:name w:val="07F7F342293241878FF0AF5A733D20FA1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13">
    <w:name w:val="542F6203E5A64839968B7F2E89F24FFA1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7">
    <w:name w:val="96D79D4D7E194FE9863CA0AE48442EA0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7">
    <w:name w:val="7F6CE045F8E9497F928C04E97D8B657F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7">
    <w:name w:val="2A8EFA54FABE421DBF07B90B7C59FBCC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23">
    <w:name w:val="A85A63DB985F4443BEE21D6E2863A90323"/>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19">
    <w:name w:val="804EFFC1696248E4B12DDBAB899CF04E1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5">
    <w:name w:val="25E0F82C1D7643E1992EBEDB5C3F838B1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5">
    <w:name w:val="1A66DDA630D84A15B7428F47308FB0731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5">
    <w:name w:val="84E3A679D755482ABA7EB4ADEE66C2951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20">
    <w:name w:val="07F7F342293241878FF0AF5A733D20FA2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14">
    <w:name w:val="542F6203E5A64839968B7F2E89F24FFA1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8">
    <w:name w:val="96D79D4D7E194FE9863CA0AE48442EA0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8">
    <w:name w:val="7F6CE045F8E9497F928C04E97D8B657F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8">
    <w:name w:val="2A8EFA54FABE421DBF07B90B7C59FBCC8"/>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24">
    <w:name w:val="A85A63DB985F4443BEE21D6E2863A90324"/>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20">
    <w:name w:val="804EFFC1696248E4B12DDBAB899CF04E2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6">
    <w:name w:val="25E0F82C1D7643E1992EBEDB5C3F838B1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6">
    <w:name w:val="1A66DDA630D84A15B7428F47308FB0731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6">
    <w:name w:val="84E3A679D755482ABA7EB4ADEE66C2951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21">
    <w:name w:val="07F7F342293241878FF0AF5A733D20FA2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15">
    <w:name w:val="542F6203E5A64839968B7F2E89F24FFA1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9">
    <w:name w:val="96D79D4D7E194FE9863CA0AE48442EA0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9">
    <w:name w:val="7F6CE045F8E9497F928C04E97D8B657F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9">
    <w:name w:val="2A8EFA54FABE421DBF07B90B7C59FBCC9"/>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A85A63DB985F4443BEE21D6E2863A90325">
    <w:name w:val="A85A63DB985F4443BEE21D6E2863A90325"/>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04EFFC1696248E4B12DDBAB899CF04E21">
    <w:name w:val="804EFFC1696248E4B12DDBAB899CF04E21"/>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5E0F82C1D7643E1992EBEDB5C3F838B17">
    <w:name w:val="25E0F82C1D7643E1992EBEDB5C3F838B1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1A66DDA630D84A15B7428F47308FB07317">
    <w:name w:val="1A66DDA630D84A15B7428F47308FB0731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84E3A679D755482ABA7EB4ADEE66C29517">
    <w:name w:val="84E3A679D755482ABA7EB4ADEE66C29517"/>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07F7F342293241878FF0AF5A733D20FA22">
    <w:name w:val="07F7F342293241878FF0AF5A733D20FA22"/>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542F6203E5A64839968B7F2E89F24FFA16">
    <w:name w:val="542F6203E5A64839968B7F2E89F24FFA16"/>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96D79D4D7E194FE9863CA0AE48442EA010">
    <w:name w:val="96D79D4D7E194FE9863CA0AE48442EA0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7F6CE045F8E9497F928C04E97D8B657F10">
    <w:name w:val="7F6CE045F8E9497F928C04E97D8B657F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 w:type="paragraph" w:customStyle="1" w:styleId="2A8EFA54FABE421DBF07B90B7C59FBCC10">
    <w:name w:val="2A8EFA54FABE421DBF07B90B7C59FBCC10"/>
    <w:rsid w:val="00AA4BE3"/>
    <w:pPr>
      <w:spacing w:after="120" w:line="264" w:lineRule="auto"/>
      <w:ind w:right="576"/>
    </w:pPr>
    <w:rPr>
      <w:rFonts w:eastAsiaTheme="minorHAnsi"/>
      <w:iCs/>
      <w:color w:val="404040" w:themeColor="text1" w:themeTint="BF"/>
      <w:kern w:val="0"/>
      <w:sz w:val="18"/>
      <w:szCs w:val="18"/>
      <w:lang w:val="en-US"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BusinessProjectScope">
      <a:dk1>
        <a:srgbClr val="000000"/>
      </a:dk1>
      <a:lt1>
        <a:srgbClr val="FFFFFF"/>
      </a:lt1>
      <a:dk2>
        <a:srgbClr val="0E2841"/>
      </a:dk2>
      <a:lt2>
        <a:srgbClr val="E8E8E8"/>
      </a:lt2>
      <a:accent1>
        <a:srgbClr val="053D58"/>
      </a:accent1>
      <a:accent2>
        <a:srgbClr val="3D97B6"/>
      </a:accent2>
      <a:accent3>
        <a:srgbClr val="99DDEC"/>
      </a:accent3>
      <a:accent4>
        <a:srgbClr val="EDA516"/>
      </a:accent4>
      <a:accent5>
        <a:srgbClr val="D0E8EC"/>
      </a:accent5>
      <a:accent6>
        <a:srgbClr val="9BBECB"/>
      </a:accent6>
      <a:hlink>
        <a:srgbClr val="3D97B7"/>
      </a:hlink>
      <a:folHlink>
        <a:srgbClr val="EDA516"/>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63c1434-17e2-4347-8893-af134feef5b3" xsi:nil="true"/>
    <MediaServiceKeyPoints xmlns="0facf3b7-0cdd-4947-820c-bf0227025101" xsi:nil="true"/>
    <lcf76f155ced4ddcb4097134ff3c332f xmlns="0facf3b7-0cdd-4947-820c-bf02270251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B62A2C05042E46AAB0D291E14A1270" ma:contentTypeVersion="17" ma:contentTypeDescription="Create a new document." ma:contentTypeScope="" ma:versionID="3509dbdc2cad05ed590c49f48ff35c8e">
  <xsd:schema xmlns:xsd="http://www.w3.org/2001/XMLSchema" xmlns:xs="http://www.w3.org/2001/XMLSchema" xmlns:p="http://schemas.microsoft.com/office/2006/metadata/properties" xmlns:ns2="0facf3b7-0cdd-4947-820c-bf0227025101" xmlns:ns3="c068ed0f-ae31-4b13-a3f6-7e70d4c0a50f" xmlns:ns4="a63c1434-17e2-4347-8893-af134feef5b3" targetNamespace="http://schemas.microsoft.com/office/2006/metadata/properties" ma:root="true" ma:fieldsID="9c3b01ec432d23639537b2f74e091ac1" ns2:_="" ns3:_="" ns4:_="">
    <xsd:import namespace="0facf3b7-0cdd-4947-820c-bf0227025101"/>
    <xsd:import namespace="c068ed0f-ae31-4b13-a3f6-7e70d4c0a50f"/>
    <xsd:import namespace="a63c1434-17e2-4347-8893-af134feef5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f3b7-0cdd-4947-820c-bf0227025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8b7529-88e4-4cf5-84d6-71c4601d93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68ed0f-ae31-4b13-a3f6-7e70d4c0a5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3c1434-17e2-4347-8893-af134feef5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1bb62e8-55d8-4c4b-bf52-c0612efc2aae}" ma:internalName="TaxCatchAll" ma:showField="CatchAllData" ma:web="a63c1434-17e2-4347-8893-af134feef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82FA9-CEB6-C04C-869B-14E9F459376F}">
  <ds:schemaRefs>
    <ds:schemaRef ds:uri="http://schemas.openxmlformats.org/officeDocument/2006/bibliography"/>
  </ds:schemaRefs>
</ds:datastoreItem>
</file>

<file path=customXml/itemProps2.xml><?xml version="1.0" encoding="utf-8"?>
<ds:datastoreItem xmlns:ds="http://schemas.openxmlformats.org/officeDocument/2006/customXml" ds:itemID="{5BC64F0E-02A2-48CB-8562-4E8DB07921E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EF2D1228-205F-4B5E-93DC-95BDD112F3EC}">
  <ds:schemaRefs>
    <ds:schemaRef ds:uri="http://schemas.microsoft.com/sharepoint/v3/contenttype/forms"/>
  </ds:schemaRefs>
</ds:datastoreItem>
</file>

<file path=customXml/itemProps4.xml><?xml version="1.0" encoding="utf-8"?>
<ds:datastoreItem xmlns:ds="http://schemas.openxmlformats.org/officeDocument/2006/customXml" ds:itemID="{E58A2635-1B40-4C4B-B999-8956CEEBA0F4}"/>
</file>

<file path=docMetadata/LabelInfo.xml><?xml version="1.0" encoding="utf-8"?>
<clbl:labelList xmlns:clbl="http://schemas.microsoft.com/office/2020/mipLabelMetadat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{9F4A7DE7-2849-46B6-A124-4CB1E5336C16}TF4ef8e72c-1067-4295-ad89-c8a0b6e589af055bdd5c_win32-1a81754edd0d.dotx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Krishnan Gowri</dc:creator>
  <cp:lastModifiedBy>Krishnan Gowri</cp:lastModifiedBy>
  <cp:revision>7</cp:revision>
  <cp:lastPrinted>2025-04-29T22:21:00Z</cp:lastPrinted>
  <dcterms:created xsi:type="dcterms:W3CDTF">2026-06-23T18:21:00Z</dcterms:created>
  <dcterms:modified xsi:type="dcterms:W3CDTF">2026-06-23T18:53:39Z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0x01010094B62A2C05042E46AAB0D291E14A1270</vt:lpwstr>
  </property>
  <property fmtid="{D5CDD505-2E9C-101B-9397-08002B2CF9AE}" pid="3" name="MediaServiceImageTags">
    <vt:lpwstr/>
  </property>
</Properties>
</file>